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C5C04" w14:textId="34505098" w:rsidR="00A40DE6" w:rsidRDefault="00E56114">
      <w:pPr>
        <w:spacing w:after="60" w:line="240" w:lineRule="auto"/>
        <w:jc w:val="center"/>
        <w:rPr>
          <w:rFonts w:hint="eastAsia"/>
          <w:lang w:eastAsia="zh-CN"/>
        </w:rPr>
      </w:pPr>
      <w:r>
        <w:rPr>
          <w:rFonts w:ascii="Arial" w:hAnsi="Arial" w:hint="eastAsia"/>
          <w:b/>
          <w:color w:val="4472C4"/>
          <w:sz w:val="22"/>
          <w:lang w:eastAsia="zh-CN"/>
        </w:rPr>
        <w:t>MAID</w:t>
      </w:r>
      <w:r w:rsidR="00000000">
        <w:rPr>
          <w:rFonts w:ascii="Arial" w:hAnsi="Arial"/>
          <w:b/>
          <w:color w:val="4472C4"/>
          <w:sz w:val="22"/>
          <w:lang w:eastAsia="zh-CN"/>
        </w:rPr>
        <w:t xml:space="preserve"> 202</w:t>
      </w:r>
      <w:r>
        <w:rPr>
          <w:rFonts w:ascii="Arial" w:hAnsi="Arial" w:hint="eastAsia"/>
          <w:b/>
          <w:color w:val="4472C4"/>
          <w:sz w:val="22"/>
          <w:lang w:eastAsia="zh-CN"/>
        </w:rPr>
        <w:t>7</w:t>
      </w:r>
    </w:p>
    <w:p w14:paraId="6A12E0B7" w14:textId="2088EA70" w:rsidR="00A40DE6" w:rsidRDefault="005A70AF">
      <w:pPr>
        <w:spacing w:line="240" w:lineRule="auto"/>
        <w:jc w:val="center"/>
        <w:rPr>
          <w:rFonts w:hint="eastAsia"/>
          <w:lang w:eastAsia="zh-CN"/>
        </w:rPr>
      </w:pPr>
      <w:r>
        <w:rPr>
          <w:rFonts w:ascii="Arial" w:hAnsi="Arial" w:hint="eastAsia"/>
          <w:b/>
          <w:color w:val="203864"/>
          <w:sz w:val="44"/>
          <w:lang w:eastAsia="zh-CN"/>
        </w:rPr>
        <w:t>MAID 2027</w:t>
      </w:r>
      <w:r>
        <w:rPr>
          <w:rFonts w:ascii="Arial" w:hAnsi="Arial"/>
          <w:b/>
          <w:color w:val="203864"/>
          <w:sz w:val="44"/>
          <w:lang w:eastAsia="zh-CN"/>
        </w:rPr>
        <w:t xml:space="preserve"> </w:t>
      </w:r>
      <w:r w:rsidRPr="005A70AF">
        <w:rPr>
          <w:rFonts w:ascii="Arial" w:hAnsi="Arial"/>
          <w:b/>
          <w:color w:val="203864"/>
          <w:sz w:val="44"/>
          <w:lang w:eastAsia="zh-CN"/>
        </w:rPr>
        <w:t>Outstanding Young Scholar Award Application</w:t>
      </w:r>
    </w:p>
    <w:p w14:paraId="7143AF75" w14:textId="28B4A09B" w:rsidR="00A40DE6" w:rsidRDefault="005A70AF">
      <w:pPr>
        <w:spacing w:after="200" w:line="240" w:lineRule="auto"/>
        <w:jc w:val="center"/>
        <w:rPr>
          <w:rFonts w:hint="eastAsia"/>
          <w:lang w:eastAsia="zh-CN"/>
        </w:rPr>
      </w:pPr>
      <w:r w:rsidRPr="005A70AF">
        <w:rPr>
          <w:rFonts w:ascii="Arial" w:hAnsi="Arial"/>
          <w:b/>
          <w:color w:val="667085"/>
          <w:sz w:val="17"/>
          <w:lang w:eastAsia="zh-CN"/>
        </w:rPr>
        <w:t>杰出青年学者奖申请表</w:t>
      </w:r>
    </w:p>
    <w:p w14:paraId="4CAF19AF" w14:textId="131CF39F" w:rsidR="00A40DE6" w:rsidRDefault="00C43709" w:rsidP="00C43709">
      <w:pPr>
        <w:pStyle w:val="1"/>
        <w:spacing w:before="160" w:after="120" w:line="240" w:lineRule="auto"/>
        <w:rPr>
          <w:rFonts w:hint="eastAsia"/>
          <w:lang w:eastAsia="zh-CN"/>
        </w:rPr>
      </w:pPr>
      <w:r>
        <w:rPr>
          <w:rFonts w:ascii="Arial" w:eastAsia="Heiti SC" w:hAnsi="Arial" w:hint="eastAsia"/>
          <w:color w:val="203864"/>
          <w:sz w:val="26"/>
          <w:lang w:eastAsia="zh-CN"/>
        </w:rPr>
        <w:t xml:space="preserve">I. </w:t>
      </w:r>
      <w:r w:rsidR="00E56114">
        <w:rPr>
          <w:rFonts w:ascii="Arial" w:eastAsia="Heiti SC" w:hAnsi="Arial" w:hint="eastAsia"/>
          <w:color w:val="203864"/>
          <w:sz w:val="26"/>
          <w:lang w:eastAsia="zh-CN"/>
        </w:rPr>
        <w:t>Basic Information(</w:t>
      </w:r>
      <w:proofErr w:type="spellStart"/>
      <w:r w:rsidR="00000000">
        <w:rPr>
          <w:rFonts w:ascii="Arial" w:eastAsia="Heiti SC" w:hAnsi="Arial"/>
          <w:color w:val="203864"/>
          <w:sz w:val="26"/>
        </w:rPr>
        <w:t>申请人基本信息</w:t>
      </w:r>
      <w:proofErr w:type="spellEnd"/>
      <w:r w:rsidR="00E56114">
        <w:rPr>
          <w:rFonts w:ascii="Arial" w:eastAsia="Heiti SC" w:hAnsi="Arial" w:hint="eastAsia"/>
          <w:color w:val="203864"/>
          <w:sz w:val="26"/>
          <w:lang w:eastAsia="zh-CN"/>
        </w:rPr>
        <w:t>)</w:t>
      </w:r>
    </w:p>
    <w:tbl>
      <w:tblPr>
        <w:tblW w:w="9160" w:type="dxa"/>
        <w:jc w:val="center"/>
        <w:tblLayout w:type="fixed"/>
        <w:tblLook w:val="04A0" w:firstRow="1" w:lastRow="0" w:firstColumn="1" w:lastColumn="0" w:noHBand="0" w:noVBand="1"/>
      </w:tblPr>
      <w:tblGrid>
        <w:gridCol w:w="1364"/>
        <w:gridCol w:w="2386"/>
        <w:gridCol w:w="1250"/>
        <w:gridCol w:w="2610"/>
        <w:gridCol w:w="1550"/>
      </w:tblGrid>
      <w:tr w:rsidR="00A40DE6" w14:paraId="1BE12929" w14:textId="77777777" w:rsidTr="00E56114">
        <w:trPr>
          <w:jc w:val="center"/>
        </w:trPr>
        <w:tc>
          <w:tcPr>
            <w:tcW w:w="1364" w:type="dxa"/>
            <w:tcBorders>
              <w:top w:val="single" w:sz="6" w:space="0" w:color="B8C2D1"/>
              <w:left w:val="single" w:sz="6" w:space="0" w:color="B8C2D1"/>
              <w:bottom w:val="single" w:sz="6" w:space="0" w:color="B8C2D1"/>
              <w:right w:val="single" w:sz="6" w:space="0" w:color="B8C2D1"/>
            </w:tcBorders>
            <w:shd w:val="clear" w:color="auto" w:fill="EAF0F8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747923EA" w14:textId="73FD4CFB" w:rsidR="00A40DE6" w:rsidRDefault="00E56114">
            <w:pPr>
              <w:spacing w:after="0" w:line="264" w:lineRule="auto"/>
              <w:rPr>
                <w:rFonts w:hint="eastAsia"/>
              </w:rPr>
            </w:pPr>
            <w:proofErr w:type="spellStart"/>
            <w:r>
              <w:rPr>
                <w:rFonts w:ascii="Arial" w:hAnsi="Arial" w:hint="eastAsia"/>
                <w:b/>
                <w:color w:val="203864"/>
                <w:lang w:eastAsia="zh-CN"/>
              </w:rPr>
              <w:t>Name</w:t>
            </w:r>
            <w:r w:rsidR="00000000">
              <w:rPr>
                <w:rFonts w:ascii="Arial" w:hAnsi="Arial"/>
                <w:b/>
                <w:color w:val="203864"/>
              </w:rPr>
              <w:t>姓名</w:t>
            </w:r>
            <w:proofErr w:type="spellEnd"/>
          </w:p>
        </w:tc>
        <w:tc>
          <w:tcPr>
            <w:tcW w:w="2386" w:type="dxa"/>
            <w:tcBorders>
              <w:top w:val="single" w:sz="6" w:space="0" w:color="B8C2D1"/>
              <w:left w:val="single" w:sz="6" w:space="0" w:color="B8C2D1"/>
              <w:bottom w:val="single" w:sz="6" w:space="0" w:color="B8C2D1"/>
              <w:right w:val="single" w:sz="6" w:space="0" w:color="B8C2D1"/>
            </w:tcBorders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6663C3F0" w14:textId="77777777" w:rsidR="00A40DE6" w:rsidRDefault="00A40DE6">
            <w:pPr>
              <w:spacing w:after="0" w:line="264" w:lineRule="auto"/>
              <w:rPr>
                <w:rFonts w:hint="eastAsia"/>
              </w:rPr>
            </w:pPr>
          </w:p>
        </w:tc>
        <w:tc>
          <w:tcPr>
            <w:tcW w:w="1250" w:type="dxa"/>
            <w:tcBorders>
              <w:top w:val="single" w:sz="6" w:space="0" w:color="B8C2D1"/>
              <w:left w:val="single" w:sz="6" w:space="0" w:color="B8C2D1"/>
              <w:bottom w:val="single" w:sz="6" w:space="0" w:color="B8C2D1"/>
              <w:right w:val="single" w:sz="6" w:space="0" w:color="B8C2D1"/>
            </w:tcBorders>
            <w:shd w:val="clear" w:color="auto" w:fill="EAF0F8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2A208597" w14:textId="77777777" w:rsidR="00E56114" w:rsidRDefault="00E56114">
            <w:pPr>
              <w:spacing w:after="0" w:line="264" w:lineRule="auto"/>
              <w:rPr>
                <w:rFonts w:ascii="Arial" w:hAnsi="Arial"/>
                <w:b/>
                <w:color w:val="203864"/>
                <w:lang w:eastAsia="zh-CN"/>
              </w:rPr>
            </w:pPr>
            <w:r>
              <w:rPr>
                <w:rFonts w:ascii="Arial" w:hAnsi="Arial" w:hint="eastAsia"/>
                <w:b/>
                <w:color w:val="203864"/>
                <w:lang w:eastAsia="zh-CN"/>
              </w:rPr>
              <w:t>Birth</w:t>
            </w:r>
          </w:p>
          <w:p w14:paraId="1C60B8D0" w14:textId="18C71FED" w:rsidR="00A40DE6" w:rsidRDefault="00000000">
            <w:pPr>
              <w:spacing w:after="0" w:line="264" w:lineRule="auto"/>
              <w:rPr>
                <w:rFonts w:hint="eastAsia"/>
              </w:rPr>
            </w:pPr>
            <w:proofErr w:type="spellStart"/>
            <w:r>
              <w:rPr>
                <w:rFonts w:ascii="Arial" w:hAnsi="Arial"/>
                <w:b/>
                <w:color w:val="203864"/>
              </w:rPr>
              <w:t>出生年月</w:t>
            </w:r>
            <w:proofErr w:type="spellEnd"/>
          </w:p>
        </w:tc>
        <w:tc>
          <w:tcPr>
            <w:tcW w:w="2610" w:type="dxa"/>
            <w:tcBorders>
              <w:top w:val="single" w:sz="6" w:space="0" w:color="B8C2D1"/>
              <w:left w:val="single" w:sz="6" w:space="0" w:color="B8C2D1"/>
              <w:bottom w:val="single" w:sz="6" w:space="0" w:color="B8C2D1"/>
              <w:right w:val="single" w:sz="6" w:space="0" w:color="B8C2D1"/>
            </w:tcBorders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459EC93F" w14:textId="3CB1B810" w:rsidR="00A40DE6" w:rsidRDefault="00000000">
            <w:pPr>
              <w:spacing w:after="0" w:line="264" w:lineRule="auto"/>
              <w:rPr>
                <w:rFonts w:hint="eastAsia"/>
              </w:rPr>
            </w:pPr>
            <w:r>
              <w:rPr>
                <w:rFonts w:ascii="Arial" w:hAnsi="Arial"/>
                <w:color w:val="222222"/>
              </w:rPr>
              <w:t xml:space="preserve">      </w:t>
            </w:r>
          </w:p>
        </w:tc>
        <w:tc>
          <w:tcPr>
            <w:tcW w:w="1550" w:type="dxa"/>
            <w:vMerge w:val="restart"/>
            <w:tcBorders>
              <w:top w:val="single" w:sz="6" w:space="0" w:color="B8C2D1"/>
              <w:left w:val="single" w:sz="6" w:space="0" w:color="B8C2D1"/>
              <w:bottom w:val="single" w:sz="6" w:space="0" w:color="B8C2D1"/>
              <w:right w:val="single" w:sz="6" w:space="0" w:color="B8C2D1"/>
            </w:tcBorders>
            <w:shd w:val="clear" w:color="auto" w:fill="F5F7F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17618654" w14:textId="77777777" w:rsidR="00E56114" w:rsidRDefault="00E56114">
            <w:pPr>
              <w:spacing w:after="0" w:line="264" w:lineRule="auto"/>
              <w:jc w:val="center"/>
              <w:rPr>
                <w:rFonts w:ascii="Arial" w:hAnsi="Arial"/>
                <w:color w:val="667085"/>
                <w:sz w:val="19"/>
                <w:lang w:eastAsia="zh-CN"/>
              </w:rPr>
            </w:pPr>
            <w:r>
              <w:rPr>
                <w:rFonts w:ascii="Arial" w:hAnsi="Arial" w:hint="eastAsia"/>
                <w:color w:val="667085"/>
                <w:sz w:val="19"/>
                <w:lang w:eastAsia="zh-CN"/>
              </w:rPr>
              <w:t>Formal</w:t>
            </w:r>
          </w:p>
          <w:p w14:paraId="0B0BCDB0" w14:textId="77777777" w:rsidR="00E56114" w:rsidRDefault="00E56114">
            <w:pPr>
              <w:spacing w:after="0" w:line="264" w:lineRule="auto"/>
              <w:jc w:val="center"/>
              <w:rPr>
                <w:rFonts w:ascii="Arial" w:hAnsi="Arial"/>
                <w:color w:val="667085"/>
                <w:sz w:val="19"/>
                <w:lang w:eastAsia="zh-CN"/>
              </w:rPr>
            </w:pPr>
            <w:r>
              <w:rPr>
                <w:rFonts w:ascii="Arial" w:hAnsi="Arial" w:hint="eastAsia"/>
                <w:color w:val="667085"/>
                <w:sz w:val="19"/>
                <w:lang w:eastAsia="zh-CN"/>
              </w:rPr>
              <w:t>Photo</w:t>
            </w:r>
          </w:p>
          <w:p w14:paraId="779B4CE0" w14:textId="136B00D6" w:rsidR="00A40DE6" w:rsidRDefault="00000000">
            <w:pPr>
              <w:spacing w:after="0" w:line="264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Arial" w:hAnsi="Arial"/>
                <w:color w:val="667085"/>
                <w:sz w:val="19"/>
              </w:rPr>
              <w:t>照片</w:t>
            </w:r>
            <w:proofErr w:type="spellEnd"/>
            <w:r>
              <w:rPr>
                <w:rFonts w:ascii="Arial" w:hAnsi="Arial"/>
                <w:color w:val="667085"/>
                <w:sz w:val="19"/>
              </w:rPr>
              <w:br/>
            </w:r>
            <w:r>
              <w:rPr>
                <w:rFonts w:ascii="Arial" w:hAnsi="Arial"/>
                <w:color w:val="667085"/>
                <w:sz w:val="19"/>
              </w:rPr>
              <w:br/>
            </w:r>
            <w:r>
              <w:rPr>
                <w:rFonts w:ascii="Arial" w:hAnsi="Arial"/>
                <w:color w:val="667085"/>
                <w:sz w:val="19"/>
              </w:rPr>
              <w:t>（</w:t>
            </w:r>
            <w:proofErr w:type="spellStart"/>
            <w:r>
              <w:rPr>
                <w:rFonts w:ascii="Arial" w:hAnsi="Arial"/>
                <w:color w:val="667085"/>
                <w:sz w:val="19"/>
              </w:rPr>
              <w:t>近期免冠</w:t>
            </w:r>
            <w:proofErr w:type="spellEnd"/>
            <w:r>
              <w:rPr>
                <w:rFonts w:ascii="Arial" w:hAnsi="Arial"/>
                <w:color w:val="667085"/>
                <w:sz w:val="19"/>
              </w:rPr>
              <w:t>）</w:t>
            </w:r>
          </w:p>
        </w:tc>
      </w:tr>
      <w:tr w:rsidR="00A40DE6" w14:paraId="083ADC7B" w14:textId="77777777" w:rsidTr="00E56114">
        <w:trPr>
          <w:jc w:val="center"/>
        </w:trPr>
        <w:tc>
          <w:tcPr>
            <w:tcW w:w="1364" w:type="dxa"/>
            <w:tcBorders>
              <w:top w:val="single" w:sz="6" w:space="0" w:color="B8C2D1"/>
              <w:left w:val="single" w:sz="6" w:space="0" w:color="B8C2D1"/>
              <w:bottom w:val="single" w:sz="6" w:space="0" w:color="B8C2D1"/>
              <w:right w:val="single" w:sz="6" w:space="0" w:color="B8C2D1"/>
            </w:tcBorders>
            <w:shd w:val="clear" w:color="auto" w:fill="EAF0F8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2BFAA5B8" w14:textId="77777777" w:rsidR="00E56114" w:rsidRDefault="00E56114">
            <w:pPr>
              <w:spacing w:after="0" w:line="264" w:lineRule="auto"/>
              <w:rPr>
                <w:rFonts w:ascii="Arial" w:hAnsi="Arial"/>
                <w:b/>
                <w:color w:val="203864"/>
                <w:lang w:eastAsia="zh-CN"/>
              </w:rPr>
            </w:pPr>
            <w:r>
              <w:rPr>
                <w:rFonts w:ascii="Arial" w:hAnsi="Arial" w:hint="eastAsia"/>
                <w:b/>
                <w:color w:val="203864"/>
                <w:lang w:eastAsia="zh-CN"/>
              </w:rPr>
              <w:t>Affiliation</w:t>
            </w:r>
          </w:p>
          <w:p w14:paraId="27F4C012" w14:textId="36D88888" w:rsidR="00A40DE6" w:rsidRDefault="00000000">
            <w:pPr>
              <w:spacing w:after="0" w:line="264" w:lineRule="auto"/>
              <w:rPr>
                <w:rFonts w:hint="eastAsia"/>
              </w:rPr>
            </w:pPr>
            <w:proofErr w:type="spellStart"/>
            <w:r>
              <w:rPr>
                <w:rFonts w:ascii="Arial" w:hAnsi="Arial"/>
                <w:b/>
                <w:color w:val="203864"/>
              </w:rPr>
              <w:t>所在单位</w:t>
            </w:r>
            <w:proofErr w:type="spellEnd"/>
          </w:p>
        </w:tc>
        <w:tc>
          <w:tcPr>
            <w:tcW w:w="2386" w:type="dxa"/>
            <w:tcBorders>
              <w:top w:val="single" w:sz="6" w:space="0" w:color="B8C2D1"/>
              <w:left w:val="single" w:sz="6" w:space="0" w:color="B8C2D1"/>
              <w:bottom w:val="single" w:sz="6" w:space="0" w:color="B8C2D1"/>
              <w:right w:val="single" w:sz="6" w:space="0" w:color="B8C2D1"/>
            </w:tcBorders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73793286" w14:textId="77777777" w:rsidR="00A40DE6" w:rsidRDefault="00A40DE6">
            <w:pPr>
              <w:spacing w:after="0" w:line="264" w:lineRule="auto"/>
              <w:rPr>
                <w:rFonts w:hint="eastAsia"/>
              </w:rPr>
            </w:pPr>
          </w:p>
        </w:tc>
        <w:tc>
          <w:tcPr>
            <w:tcW w:w="1250" w:type="dxa"/>
            <w:tcBorders>
              <w:top w:val="single" w:sz="6" w:space="0" w:color="B8C2D1"/>
              <w:left w:val="single" w:sz="6" w:space="0" w:color="B8C2D1"/>
              <w:bottom w:val="single" w:sz="6" w:space="0" w:color="B8C2D1"/>
              <w:right w:val="single" w:sz="6" w:space="0" w:color="B8C2D1"/>
            </w:tcBorders>
            <w:shd w:val="clear" w:color="auto" w:fill="EAF0F8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0B944388" w14:textId="590431A6" w:rsidR="00A40DE6" w:rsidRDefault="00E56114">
            <w:pPr>
              <w:spacing w:after="0" w:line="264" w:lineRule="auto"/>
              <w:rPr>
                <w:rFonts w:hint="eastAsia"/>
              </w:rPr>
            </w:pPr>
            <w:proofErr w:type="spellStart"/>
            <w:r>
              <w:rPr>
                <w:rFonts w:ascii="Arial" w:hAnsi="Arial" w:hint="eastAsia"/>
                <w:b/>
                <w:color w:val="203864"/>
                <w:lang w:eastAsia="zh-CN"/>
              </w:rPr>
              <w:t>Position</w:t>
            </w:r>
            <w:r w:rsidR="00000000">
              <w:rPr>
                <w:rFonts w:ascii="Arial" w:hAnsi="Arial"/>
                <w:b/>
                <w:color w:val="203864"/>
              </w:rPr>
              <w:t>职务</w:t>
            </w:r>
            <w:proofErr w:type="spellEnd"/>
            <w:r w:rsidR="00000000">
              <w:rPr>
                <w:rFonts w:ascii="Arial" w:hAnsi="Arial"/>
                <w:b/>
                <w:color w:val="203864"/>
              </w:rPr>
              <w:t>/</w:t>
            </w:r>
            <w:proofErr w:type="spellStart"/>
            <w:r w:rsidR="00000000">
              <w:rPr>
                <w:rFonts w:ascii="Arial" w:hAnsi="Arial"/>
                <w:b/>
                <w:color w:val="203864"/>
              </w:rPr>
              <w:t>职称</w:t>
            </w:r>
            <w:proofErr w:type="spellEnd"/>
          </w:p>
        </w:tc>
        <w:tc>
          <w:tcPr>
            <w:tcW w:w="2610" w:type="dxa"/>
            <w:tcBorders>
              <w:top w:val="single" w:sz="6" w:space="0" w:color="B8C2D1"/>
              <w:left w:val="single" w:sz="6" w:space="0" w:color="B8C2D1"/>
              <w:bottom w:val="single" w:sz="6" w:space="0" w:color="B8C2D1"/>
              <w:right w:val="single" w:sz="6" w:space="0" w:color="B8C2D1"/>
            </w:tcBorders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51EF6DD4" w14:textId="77777777" w:rsidR="00A40DE6" w:rsidRDefault="00A40DE6">
            <w:pPr>
              <w:spacing w:after="0" w:line="264" w:lineRule="auto"/>
              <w:rPr>
                <w:rFonts w:hint="eastAsia"/>
              </w:rPr>
            </w:pPr>
          </w:p>
        </w:tc>
        <w:tc>
          <w:tcPr>
            <w:tcW w:w="1550" w:type="dxa"/>
            <w:vMerge/>
            <w:tcBorders>
              <w:top w:val="single" w:sz="6" w:space="0" w:color="B8C2D1"/>
              <w:left w:val="single" w:sz="6" w:space="0" w:color="B8C2D1"/>
              <w:bottom w:val="single" w:sz="6" w:space="0" w:color="B8C2D1"/>
              <w:right w:val="single" w:sz="6" w:space="0" w:color="B8C2D1"/>
            </w:tcBorders>
            <w:tcMar>
              <w:top w:w="100" w:type="dxa"/>
              <w:left w:w="130" w:type="dxa"/>
              <w:bottom w:w="100" w:type="dxa"/>
              <w:right w:w="130" w:type="dxa"/>
            </w:tcMar>
          </w:tcPr>
          <w:p w14:paraId="69554B69" w14:textId="77777777" w:rsidR="00A40DE6" w:rsidRDefault="00A40DE6">
            <w:pPr>
              <w:rPr>
                <w:rFonts w:hint="eastAsia"/>
              </w:rPr>
            </w:pPr>
          </w:p>
        </w:tc>
      </w:tr>
      <w:tr w:rsidR="00A40DE6" w14:paraId="51A5A44D" w14:textId="77777777" w:rsidTr="00E56114">
        <w:trPr>
          <w:jc w:val="center"/>
        </w:trPr>
        <w:tc>
          <w:tcPr>
            <w:tcW w:w="1364" w:type="dxa"/>
            <w:tcBorders>
              <w:top w:val="single" w:sz="6" w:space="0" w:color="B8C2D1"/>
              <w:left w:val="single" w:sz="6" w:space="0" w:color="B8C2D1"/>
              <w:bottom w:val="single" w:sz="6" w:space="0" w:color="B8C2D1"/>
              <w:right w:val="single" w:sz="6" w:space="0" w:color="B8C2D1"/>
            </w:tcBorders>
            <w:shd w:val="clear" w:color="auto" w:fill="EAF0F8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063804C6" w14:textId="77777777" w:rsidR="00E56114" w:rsidRDefault="00E56114" w:rsidP="00E56114">
            <w:pPr>
              <w:spacing w:after="0" w:line="264" w:lineRule="auto"/>
              <w:rPr>
                <w:rFonts w:ascii="Arial" w:hAnsi="Arial"/>
                <w:b/>
                <w:color w:val="203864"/>
                <w:lang w:eastAsia="zh-CN"/>
              </w:rPr>
            </w:pPr>
            <w:r>
              <w:rPr>
                <w:rFonts w:ascii="Arial" w:hAnsi="Arial" w:hint="eastAsia"/>
                <w:b/>
                <w:color w:val="203864"/>
                <w:lang w:eastAsia="zh-CN"/>
              </w:rPr>
              <w:t>Research Interest</w:t>
            </w:r>
          </w:p>
          <w:p w14:paraId="55290C49" w14:textId="17ED508E" w:rsidR="00A40DE6" w:rsidRDefault="00000000" w:rsidP="00E56114">
            <w:pPr>
              <w:spacing w:after="0" w:line="264" w:lineRule="auto"/>
              <w:rPr>
                <w:rFonts w:hint="eastAsia"/>
              </w:rPr>
            </w:pPr>
            <w:proofErr w:type="spellStart"/>
            <w:r>
              <w:rPr>
                <w:rFonts w:ascii="Arial" w:hAnsi="Arial"/>
                <w:b/>
                <w:color w:val="203864"/>
              </w:rPr>
              <w:t>研究方向</w:t>
            </w:r>
            <w:proofErr w:type="spellEnd"/>
          </w:p>
        </w:tc>
        <w:tc>
          <w:tcPr>
            <w:tcW w:w="2386" w:type="dxa"/>
            <w:tcBorders>
              <w:top w:val="single" w:sz="6" w:space="0" w:color="B8C2D1"/>
              <w:left w:val="single" w:sz="6" w:space="0" w:color="B8C2D1"/>
              <w:bottom w:val="single" w:sz="6" w:space="0" w:color="B8C2D1"/>
              <w:right w:val="single" w:sz="6" w:space="0" w:color="B8C2D1"/>
            </w:tcBorders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22C92FCD" w14:textId="77777777" w:rsidR="00A40DE6" w:rsidRDefault="00A40DE6">
            <w:pPr>
              <w:spacing w:after="0" w:line="264" w:lineRule="auto"/>
              <w:rPr>
                <w:rFonts w:hint="eastAsia"/>
              </w:rPr>
            </w:pPr>
          </w:p>
        </w:tc>
        <w:tc>
          <w:tcPr>
            <w:tcW w:w="1250" w:type="dxa"/>
            <w:tcBorders>
              <w:top w:val="single" w:sz="6" w:space="0" w:color="B8C2D1"/>
              <w:left w:val="single" w:sz="6" w:space="0" w:color="B8C2D1"/>
              <w:bottom w:val="single" w:sz="6" w:space="0" w:color="B8C2D1"/>
              <w:right w:val="single" w:sz="6" w:space="0" w:color="B8C2D1"/>
            </w:tcBorders>
            <w:shd w:val="clear" w:color="auto" w:fill="EAF0F8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1ED407EC" w14:textId="77777777" w:rsidR="00E56114" w:rsidRDefault="00E56114">
            <w:pPr>
              <w:spacing w:after="0" w:line="264" w:lineRule="auto"/>
              <w:rPr>
                <w:rFonts w:ascii="Arial" w:hAnsi="Arial"/>
                <w:b/>
                <w:color w:val="203864"/>
                <w:lang w:eastAsia="zh-CN"/>
              </w:rPr>
            </w:pPr>
            <w:r>
              <w:rPr>
                <w:rFonts w:ascii="Arial" w:hAnsi="Arial" w:hint="eastAsia"/>
                <w:b/>
                <w:color w:val="203864"/>
                <w:lang w:eastAsia="zh-CN"/>
              </w:rPr>
              <w:t>Email</w:t>
            </w:r>
          </w:p>
          <w:p w14:paraId="1B3B98CD" w14:textId="6CCA0FFB" w:rsidR="00A40DE6" w:rsidRDefault="00000000">
            <w:pPr>
              <w:spacing w:after="0" w:line="264" w:lineRule="auto"/>
              <w:rPr>
                <w:rFonts w:hint="eastAsia"/>
              </w:rPr>
            </w:pPr>
            <w:proofErr w:type="spellStart"/>
            <w:r>
              <w:rPr>
                <w:rFonts w:ascii="Arial" w:hAnsi="Arial"/>
                <w:b/>
                <w:color w:val="203864"/>
              </w:rPr>
              <w:t>电子邮箱</w:t>
            </w:r>
            <w:proofErr w:type="spellEnd"/>
          </w:p>
        </w:tc>
        <w:tc>
          <w:tcPr>
            <w:tcW w:w="2610" w:type="dxa"/>
            <w:tcBorders>
              <w:top w:val="single" w:sz="6" w:space="0" w:color="B8C2D1"/>
              <w:left w:val="single" w:sz="6" w:space="0" w:color="B8C2D1"/>
              <w:bottom w:val="single" w:sz="6" w:space="0" w:color="B8C2D1"/>
              <w:right w:val="single" w:sz="6" w:space="0" w:color="B8C2D1"/>
            </w:tcBorders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5861B555" w14:textId="77777777" w:rsidR="00A40DE6" w:rsidRDefault="00A40DE6">
            <w:pPr>
              <w:spacing w:after="0" w:line="264" w:lineRule="auto"/>
              <w:rPr>
                <w:rFonts w:hint="eastAsia"/>
              </w:rPr>
            </w:pPr>
          </w:p>
        </w:tc>
        <w:tc>
          <w:tcPr>
            <w:tcW w:w="1550" w:type="dxa"/>
            <w:vMerge/>
            <w:tcBorders>
              <w:top w:val="single" w:sz="6" w:space="0" w:color="B8C2D1"/>
              <w:left w:val="single" w:sz="6" w:space="0" w:color="B8C2D1"/>
              <w:bottom w:val="single" w:sz="6" w:space="0" w:color="B8C2D1"/>
              <w:right w:val="single" w:sz="6" w:space="0" w:color="B8C2D1"/>
            </w:tcBorders>
            <w:tcMar>
              <w:top w:w="100" w:type="dxa"/>
              <w:left w:w="130" w:type="dxa"/>
              <w:bottom w:w="100" w:type="dxa"/>
              <w:right w:w="130" w:type="dxa"/>
            </w:tcMar>
          </w:tcPr>
          <w:p w14:paraId="377654F2" w14:textId="77777777" w:rsidR="00A40DE6" w:rsidRDefault="00A40DE6">
            <w:pPr>
              <w:rPr>
                <w:rFonts w:hint="eastAsia"/>
              </w:rPr>
            </w:pPr>
          </w:p>
        </w:tc>
      </w:tr>
      <w:tr w:rsidR="00A40DE6" w14:paraId="66732958" w14:textId="77777777" w:rsidTr="00E56114">
        <w:trPr>
          <w:jc w:val="center"/>
        </w:trPr>
        <w:tc>
          <w:tcPr>
            <w:tcW w:w="1364" w:type="dxa"/>
            <w:tcBorders>
              <w:top w:val="single" w:sz="6" w:space="0" w:color="B8C2D1"/>
              <w:left w:val="single" w:sz="6" w:space="0" w:color="B8C2D1"/>
              <w:bottom w:val="single" w:sz="6" w:space="0" w:color="B8C2D1"/>
              <w:right w:val="single" w:sz="6" w:space="0" w:color="B8C2D1"/>
            </w:tcBorders>
            <w:shd w:val="clear" w:color="auto" w:fill="EAF0F8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021FFAF9" w14:textId="77777777" w:rsidR="00E56114" w:rsidRDefault="00E56114">
            <w:pPr>
              <w:spacing w:after="0" w:line="264" w:lineRule="auto"/>
              <w:rPr>
                <w:rFonts w:ascii="Arial" w:hAnsi="Arial"/>
                <w:b/>
                <w:color w:val="203864"/>
                <w:lang w:eastAsia="zh-CN"/>
              </w:rPr>
            </w:pPr>
            <w:r>
              <w:rPr>
                <w:rFonts w:ascii="Arial" w:hAnsi="Arial" w:hint="eastAsia"/>
                <w:b/>
                <w:color w:val="203864"/>
                <w:lang w:eastAsia="zh-CN"/>
              </w:rPr>
              <w:t>TEL</w:t>
            </w:r>
          </w:p>
          <w:p w14:paraId="5A9CF663" w14:textId="3D87143B" w:rsidR="00A40DE6" w:rsidRDefault="00000000">
            <w:pPr>
              <w:spacing w:after="0" w:line="264" w:lineRule="auto"/>
              <w:rPr>
                <w:rFonts w:hint="eastAsia"/>
              </w:rPr>
            </w:pPr>
            <w:proofErr w:type="spellStart"/>
            <w:r>
              <w:rPr>
                <w:rFonts w:ascii="Arial" w:hAnsi="Arial"/>
                <w:b/>
                <w:color w:val="203864"/>
              </w:rPr>
              <w:t>联系电话</w:t>
            </w:r>
            <w:proofErr w:type="spellEnd"/>
          </w:p>
        </w:tc>
        <w:tc>
          <w:tcPr>
            <w:tcW w:w="6246" w:type="dxa"/>
            <w:gridSpan w:val="3"/>
            <w:tcBorders>
              <w:top w:val="single" w:sz="6" w:space="0" w:color="B8C2D1"/>
              <w:left w:val="single" w:sz="6" w:space="0" w:color="B8C2D1"/>
              <w:bottom w:val="single" w:sz="6" w:space="0" w:color="B8C2D1"/>
              <w:right w:val="single" w:sz="6" w:space="0" w:color="B8C2D1"/>
            </w:tcBorders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52A51AB1" w14:textId="77777777" w:rsidR="00A40DE6" w:rsidRDefault="00A40DE6">
            <w:pPr>
              <w:spacing w:after="0" w:line="264" w:lineRule="auto"/>
              <w:rPr>
                <w:rFonts w:hint="eastAsia"/>
              </w:rPr>
            </w:pPr>
          </w:p>
          <w:p w14:paraId="22FDD344" w14:textId="77777777" w:rsidR="00A40DE6" w:rsidRDefault="00A40DE6">
            <w:pPr>
              <w:spacing w:after="0" w:line="264" w:lineRule="auto"/>
              <w:rPr>
                <w:rFonts w:hint="eastAsia"/>
              </w:rPr>
            </w:pPr>
          </w:p>
          <w:p w14:paraId="7E9E9ECE" w14:textId="77777777" w:rsidR="00A40DE6" w:rsidRDefault="00A40DE6">
            <w:pPr>
              <w:spacing w:after="0" w:line="264" w:lineRule="auto"/>
              <w:rPr>
                <w:rFonts w:hint="eastAsia"/>
              </w:rPr>
            </w:pPr>
          </w:p>
        </w:tc>
        <w:tc>
          <w:tcPr>
            <w:tcW w:w="1550" w:type="dxa"/>
            <w:vMerge/>
            <w:tcBorders>
              <w:top w:val="single" w:sz="6" w:space="0" w:color="B8C2D1"/>
              <w:left w:val="single" w:sz="6" w:space="0" w:color="B8C2D1"/>
              <w:bottom w:val="single" w:sz="6" w:space="0" w:color="B8C2D1"/>
              <w:right w:val="single" w:sz="6" w:space="0" w:color="B8C2D1"/>
            </w:tcBorders>
            <w:tcMar>
              <w:top w:w="100" w:type="dxa"/>
              <w:left w:w="130" w:type="dxa"/>
              <w:bottom w:w="100" w:type="dxa"/>
              <w:right w:w="130" w:type="dxa"/>
            </w:tcMar>
          </w:tcPr>
          <w:p w14:paraId="263F5380" w14:textId="77777777" w:rsidR="00A40DE6" w:rsidRDefault="00A40DE6">
            <w:pPr>
              <w:rPr>
                <w:rFonts w:hint="eastAsia"/>
              </w:rPr>
            </w:pPr>
          </w:p>
        </w:tc>
      </w:tr>
    </w:tbl>
    <w:p w14:paraId="6B05F89F" w14:textId="508DC0EB" w:rsidR="00A40DE6" w:rsidRDefault="00C43709" w:rsidP="00C43709">
      <w:pPr>
        <w:pStyle w:val="1"/>
        <w:spacing w:before="160" w:after="120" w:line="240" w:lineRule="auto"/>
        <w:rPr>
          <w:lang w:eastAsia="zh-CN"/>
        </w:rPr>
      </w:pPr>
      <w:r>
        <w:rPr>
          <w:rFonts w:ascii="Arial" w:eastAsia="Heiti SC" w:hAnsi="Arial" w:hint="eastAsia"/>
          <w:color w:val="203864"/>
          <w:sz w:val="26"/>
          <w:lang w:eastAsia="zh-CN"/>
        </w:rPr>
        <w:t xml:space="preserve">II. </w:t>
      </w:r>
      <w:r w:rsidR="00E56114">
        <w:rPr>
          <w:rFonts w:ascii="Arial" w:eastAsia="Heiti SC" w:hAnsi="Arial" w:hint="eastAsia"/>
          <w:color w:val="203864"/>
          <w:sz w:val="26"/>
          <w:lang w:eastAsia="zh-CN"/>
        </w:rPr>
        <w:t>MAID</w:t>
      </w:r>
      <w:r w:rsidR="00000000">
        <w:rPr>
          <w:rFonts w:ascii="Arial" w:eastAsia="Heiti SC" w:hAnsi="Arial"/>
          <w:color w:val="203864"/>
          <w:sz w:val="26"/>
          <w:lang w:eastAsia="zh-CN"/>
        </w:rPr>
        <w:t xml:space="preserve"> 202</w:t>
      </w:r>
      <w:r w:rsidR="00E56114">
        <w:rPr>
          <w:rFonts w:ascii="Arial" w:eastAsia="Heiti SC" w:hAnsi="Arial" w:hint="eastAsia"/>
          <w:color w:val="203864"/>
          <w:sz w:val="26"/>
          <w:lang w:eastAsia="zh-CN"/>
        </w:rPr>
        <w:t>7</w:t>
      </w:r>
      <w:r w:rsidR="00E94D37">
        <w:rPr>
          <w:rFonts w:ascii="Arial" w:eastAsia="Heiti SC" w:hAnsi="Arial" w:hint="eastAsia"/>
          <w:color w:val="203864"/>
          <w:sz w:val="26"/>
          <w:lang w:eastAsia="zh-CN"/>
        </w:rPr>
        <w:t xml:space="preserve"> </w:t>
      </w:r>
      <w:r w:rsidR="00E94D37" w:rsidRPr="00E94D37">
        <w:rPr>
          <w:rFonts w:ascii="Arial" w:eastAsia="Heiti SC" w:hAnsi="Arial"/>
          <w:color w:val="203864"/>
          <w:sz w:val="26"/>
          <w:lang w:eastAsia="zh-CN"/>
        </w:rPr>
        <w:t>Participation Information</w:t>
      </w:r>
      <w:r w:rsidR="00000000">
        <w:rPr>
          <w:rFonts w:ascii="Arial" w:eastAsia="Heiti SC" w:hAnsi="Arial"/>
          <w:color w:val="203864"/>
          <w:sz w:val="26"/>
          <w:lang w:eastAsia="zh-CN"/>
        </w:rPr>
        <w:t xml:space="preserve"> </w:t>
      </w:r>
      <w:r w:rsidR="00000000">
        <w:rPr>
          <w:rFonts w:ascii="Arial" w:eastAsia="Heiti SC" w:hAnsi="Arial"/>
          <w:color w:val="203864"/>
          <w:sz w:val="26"/>
          <w:lang w:eastAsia="zh-CN"/>
        </w:rPr>
        <w:t>参会信息</w:t>
      </w:r>
    </w:p>
    <w:p w14:paraId="5F1FDBEE" w14:textId="31C8D0CB" w:rsidR="00A40DE6" w:rsidRDefault="00E94D37">
      <w:pPr>
        <w:spacing w:after="100"/>
        <w:rPr>
          <w:rFonts w:hint="eastAsia"/>
        </w:rPr>
      </w:pPr>
      <w:r w:rsidRPr="00E94D37">
        <w:rPr>
          <w:rFonts w:ascii="Arial" w:hAnsi="Arial"/>
          <w:b/>
          <w:color w:val="203864"/>
        </w:rPr>
        <w:t>Participation Identity (Multiple selections allowed)</w:t>
      </w:r>
      <w:r>
        <w:rPr>
          <w:rFonts w:ascii="Arial" w:hAnsi="Arial" w:hint="eastAsia"/>
          <w:b/>
          <w:color w:val="203864"/>
          <w:lang w:eastAsia="zh-CN"/>
        </w:rPr>
        <w:t xml:space="preserve"> </w:t>
      </w:r>
      <w:proofErr w:type="spellStart"/>
      <w:r w:rsidR="00000000">
        <w:rPr>
          <w:rFonts w:ascii="Arial" w:hAnsi="Arial"/>
          <w:b/>
          <w:color w:val="203864"/>
        </w:rPr>
        <w:t>参会身份（可多选</w:t>
      </w:r>
      <w:proofErr w:type="spellEnd"/>
      <w:r w:rsidR="00000000">
        <w:rPr>
          <w:rFonts w:ascii="Arial" w:hAnsi="Arial"/>
          <w:b/>
          <w:color w:val="203864"/>
        </w:rPr>
        <w:t>）</w:t>
      </w:r>
    </w:p>
    <w:tbl>
      <w:tblPr>
        <w:tblW w:w="9160" w:type="dxa"/>
        <w:jc w:val="center"/>
        <w:tblLayout w:type="fixed"/>
        <w:tblLook w:val="04A0" w:firstRow="1" w:lastRow="0" w:firstColumn="1" w:lastColumn="0" w:noHBand="0" w:noVBand="1"/>
      </w:tblPr>
      <w:tblGrid>
        <w:gridCol w:w="2450"/>
        <w:gridCol w:w="603"/>
        <w:gridCol w:w="3053"/>
        <w:gridCol w:w="3054"/>
      </w:tblGrid>
      <w:tr w:rsidR="00A40DE6" w14:paraId="3C8C9B97" w14:textId="77777777">
        <w:trPr>
          <w:jc w:val="center"/>
        </w:trPr>
        <w:tc>
          <w:tcPr>
            <w:tcW w:w="3053" w:type="dxa"/>
            <w:gridSpan w:val="2"/>
            <w:tcBorders>
              <w:top w:val="single" w:sz="6" w:space="0" w:color="B8C2D1"/>
              <w:left w:val="single" w:sz="6" w:space="0" w:color="B8C2D1"/>
              <w:bottom w:val="single" w:sz="6" w:space="0" w:color="B8C2D1"/>
              <w:right w:val="single" w:sz="6" w:space="0" w:color="B8C2D1"/>
            </w:tcBorders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64451027" w14:textId="0CC41128" w:rsidR="00A40DE6" w:rsidRDefault="00000000">
            <w:pPr>
              <w:spacing w:after="0" w:line="264" w:lineRule="auto"/>
              <w:rPr>
                <w:rFonts w:hint="eastAsia"/>
              </w:rPr>
            </w:pPr>
            <w:proofErr w:type="gramStart"/>
            <w:r>
              <w:rPr>
                <w:rFonts w:ascii="Arial" w:hAnsi="Arial"/>
                <w:color w:val="222222"/>
                <w:sz w:val="20"/>
              </w:rPr>
              <w:t xml:space="preserve">□  </w:t>
            </w:r>
            <w:r w:rsidR="00E94D37" w:rsidRPr="00E94D37">
              <w:rPr>
                <w:rFonts w:ascii="Arial" w:hAnsi="Arial"/>
                <w:color w:val="222222"/>
                <w:sz w:val="20"/>
              </w:rPr>
              <w:t>Paper</w:t>
            </w:r>
            <w:proofErr w:type="gramEnd"/>
            <w:r w:rsidR="00E94D37" w:rsidRPr="00E94D37">
              <w:rPr>
                <w:rFonts w:ascii="Arial" w:hAnsi="Arial"/>
                <w:color w:val="222222"/>
                <w:sz w:val="20"/>
              </w:rPr>
              <w:t xml:space="preserve"> Author </w:t>
            </w:r>
            <w:proofErr w:type="spellStart"/>
            <w:r w:rsidR="00E94D37" w:rsidRPr="00E94D37">
              <w:rPr>
                <w:rFonts w:ascii="Arial" w:hAnsi="Arial"/>
                <w:color w:val="222222"/>
                <w:sz w:val="20"/>
              </w:rPr>
              <w:t>论文作者</w:t>
            </w:r>
            <w:proofErr w:type="spellEnd"/>
          </w:p>
        </w:tc>
        <w:tc>
          <w:tcPr>
            <w:tcW w:w="3053" w:type="dxa"/>
            <w:tcBorders>
              <w:top w:val="single" w:sz="6" w:space="0" w:color="B8C2D1"/>
              <w:left w:val="single" w:sz="6" w:space="0" w:color="B8C2D1"/>
              <w:bottom w:val="single" w:sz="6" w:space="0" w:color="B8C2D1"/>
              <w:right w:val="single" w:sz="6" w:space="0" w:color="B8C2D1"/>
            </w:tcBorders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48898813" w14:textId="7084F748" w:rsidR="00A40DE6" w:rsidRDefault="00000000">
            <w:pPr>
              <w:spacing w:after="0" w:line="264" w:lineRule="auto"/>
              <w:rPr>
                <w:rFonts w:hint="eastAsia"/>
              </w:rPr>
            </w:pPr>
            <w:proofErr w:type="gramStart"/>
            <w:r>
              <w:rPr>
                <w:rFonts w:ascii="Arial" w:hAnsi="Arial"/>
                <w:color w:val="222222"/>
                <w:sz w:val="20"/>
              </w:rPr>
              <w:t xml:space="preserve">□  </w:t>
            </w:r>
            <w:r w:rsidR="00E94D37" w:rsidRPr="00E94D37">
              <w:rPr>
                <w:rFonts w:ascii="Arial" w:hAnsi="Arial"/>
                <w:color w:val="222222"/>
                <w:sz w:val="20"/>
              </w:rPr>
              <w:t>Oral</w:t>
            </w:r>
            <w:proofErr w:type="gramEnd"/>
            <w:r w:rsidR="00E94D37" w:rsidRPr="00E94D37">
              <w:rPr>
                <w:rFonts w:ascii="Arial" w:hAnsi="Arial"/>
                <w:color w:val="222222"/>
                <w:sz w:val="20"/>
              </w:rPr>
              <w:t xml:space="preserve"> Presenter </w:t>
            </w:r>
            <w:proofErr w:type="spellStart"/>
            <w:r w:rsidR="00E94D37" w:rsidRPr="00E94D37">
              <w:rPr>
                <w:rFonts w:ascii="Arial" w:hAnsi="Arial"/>
                <w:color w:val="222222"/>
                <w:sz w:val="20"/>
              </w:rPr>
              <w:t>口头报告人</w:t>
            </w:r>
            <w:proofErr w:type="spellEnd"/>
          </w:p>
        </w:tc>
        <w:tc>
          <w:tcPr>
            <w:tcW w:w="3054" w:type="dxa"/>
            <w:tcBorders>
              <w:top w:val="single" w:sz="6" w:space="0" w:color="B8C2D1"/>
              <w:left w:val="single" w:sz="6" w:space="0" w:color="B8C2D1"/>
              <w:bottom w:val="single" w:sz="6" w:space="0" w:color="B8C2D1"/>
              <w:right w:val="single" w:sz="6" w:space="0" w:color="B8C2D1"/>
            </w:tcBorders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5F362DEC" w14:textId="7C0E6B70" w:rsidR="00A40DE6" w:rsidRDefault="00000000">
            <w:pPr>
              <w:spacing w:after="0" w:line="264" w:lineRule="auto"/>
              <w:rPr>
                <w:rFonts w:hint="eastAsia"/>
              </w:rPr>
            </w:pPr>
            <w:proofErr w:type="gramStart"/>
            <w:r>
              <w:rPr>
                <w:rFonts w:ascii="Arial" w:hAnsi="Arial"/>
                <w:color w:val="222222"/>
                <w:sz w:val="20"/>
              </w:rPr>
              <w:t xml:space="preserve">□  </w:t>
            </w:r>
            <w:r w:rsidR="00E94D37" w:rsidRPr="00E94D37">
              <w:rPr>
                <w:rFonts w:ascii="Arial" w:hAnsi="Arial"/>
                <w:color w:val="222222"/>
                <w:sz w:val="20"/>
              </w:rPr>
              <w:t>Poster</w:t>
            </w:r>
            <w:proofErr w:type="gramEnd"/>
            <w:r w:rsidR="00E94D37" w:rsidRPr="00E94D37">
              <w:rPr>
                <w:rFonts w:ascii="Arial" w:hAnsi="Arial"/>
                <w:color w:val="222222"/>
                <w:sz w:val="20"/>
              </w:rPr>
              <w:t xml:space="preserve"> Presenter </w:t>
            </w:r>
            <w:proofErr w:type="spellStart"/>
            <w:r w:rsidR="00E94D37" w:rsidRPr="00E94D37">
              <w:rPr>
                <w:rFonts w:ascii="Arial" w:hAnsi="Arial"/>
                <w:color w:val="222222"/>
                <w:sz w:val="20"/>
              </w:rPr>
              <w:t>海报展示者</w:t>
            </w:r>
            <w:proofErr w:type="spellEnd"/>
          </w:p>
        </w:tc>
      </w:tr>
      <w:tr w:rsidR="00A40DE6" w14:paraId="0F7D26F5" w14:textId="77777777">
        <w:trPr>
          <w:jc w:val="center"/>
        </w:trPr>
        <w:tc>
          <w:tcPr>
            <w:tcW w:w="3053" w:type="dxa"/>
            <w:gridSpan w:val="2"/>
            <w:tcBorders>
              <w:top w:val="single" w:sz="6" w:space="0" w:color="B8C2D1"/>
              <w:left w:val="single" w:sz="6" w:space="0" w:color="B8C2D1"/>
              <w:bottom w:val="single" w:sz="6" w:space="0" w:color="B8C2D1"/>
              <w:right w:val="single" w:sz="6" w:space="0" w:color="B8C2D1"/>
            </w:tcBorders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7939B60F" w14:textId="0B5FB109" w:rsidR="00A40DE6" w:rsidRDefault="00000000">
            <w:pPr>
              <w:spacing w:after="0" w:line="264" w:lineRule="auto"/>
              <w:rPr>
                <w:rFonts w:hint="eastAsia"/>
              </w:rPr>
            </w:pPr>
            <w:proofErr w:type="gramStart"/>
            <w:r>
              <w:rPr>
                <w:rFonts w:ascii="Arial" w:hAnsi="Arial"/>
                <w:color w:val="222222"/>
                <w:sz w:val="20"/>
              </w:rPr>
              <w:t xml:space="preserve">□  </w:t>
            </w:r>
            <w:r w:rsidR="00E94D37" w:rsidRPr="00E94D37">
              <w:rPr>
                <w:rFonts w:ascii="Arial" w:hAnsi="Arial"/>
                <w:color w:val="222222"/>
                <w:sz w:val="20"/>
              </w:rPr>
              <w:t>Regular</w:t>
            </w:r>
            <w:proofErr w:type="gramEnd"/>
            <w:r w:rsidR="00E94D37" w:rsidRPr="00E94D37">
              <w:rPr>
                <w:rFonts w:ascii="Arial" w:hAnsi="Arial"/>
                <w:color w:val="222222"/>
                <w:sz w:val="20"/>
              </w:rPr>
              <w:t xml:space="preserve"> Participant </w:t>
            </w:r>
            <w:proofErr w:type="spellStart"/>
            <w:r w:rsidR="00E94D37" w:rsidRPr="00E94D37">
              <w:rPr>
                <w:rFonts w:ascii="Arial" w:hAnsi="Arial"/>
                <w:color w:val="222222"/>
                <w:sz w:val="20"/>
              </w:rPr>
              <w:t>普通参会者</w:t>
            </w:r>
            <w:proofErr w:type="spellEnd"/>
          </w:p>
        </w:tc>
        <w:tc>
          <w:tcPr>
            <w:tcW w:w="3053" w:type="dxa"/>
            <w:tcBorders>
              <w:top w:val="single" w:sz="6" w:space="0" w:color="B8C2D1"/>
              <w:left w:val="single" w:sz="6" w:space="0" w:color="B8C2D1"/>
              <w:bottom w:val="single" w:sz="6" w:space="0" w:color="B8C2D1"/>
              <w:right w:val="single" w:sz="6" w:space="0" w:color="B8C2D1"/>
            </w:tcBorders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360A6538" w14:textId="4ECA9A21" w:rsidR="00A40DE6" w:rsidRDefault="00000000">
            <w:pPr>
              <w:spacing w:after="0" w:line="264" w:lineRule="auto"/>
              <w:rPr>
                <w:rFonts w:hint="eastAsia"/>
              </w:rPr>
            </w:pPr>
            <w:proofErr w:type="gramStart"/>
            <w:r>
              <w:rPr>
                <w:rFonts w:ascii="Arial" w:hAnsi="Arial"/>
                <w:color w:val="222222"/>
                <w:sz w:val="20"/>
              </w:rPr>
              <w:t xml:space="preserve">□  </w:t>
            </w:r>
            <w:r w:rsidR="00E94D37" w:rsidRPr="00E94D37">
              <w:rPr>
                <w:rFonts w:ascii="Arial" w:hAnsi="Arial"/>
                <w:color w:val="222222"/>
                <w:sz w:val="20"/>
              </w:rPr>
              <w:t>Conference</w:t>
            </w:r>
            <w:proofErr w:type="gramEnd"/>
            <w:r w:rsidR="00E94D37" w:rsidRPr="00E94D37">
              <w:rPr>
                <w:rFonts w:ascii="Arial" w:hAnsi="Arial"/>
                <w:color w:val="222222"/>
                <w:sz w:val="20"/>
              </w:rPr>
              <w:t xml:space="preserve"> Committee Member </w:t>
            </w:r>
            <w:proofErr w:type="spellStart"/>
            <w:r w:rsidR="00E94D37" w:rsidRPr="00E94D37">
              <w:rPr>
                <w:rFonts w:ascii="Arial" w:hAnsi="Arial"/>
                <w:color w:val="222222"/>
                <w:sz w:val="20"/>
              </w:rPr>
              <w:t>大会委员会成员</w:t>
            </w:r>
            <w:proofErr w:type="spellEnd"/>
          </w:p>
        </w:tc>
        <w:tc>
          <w:tcPr>
            <w:tcW w:w="3054" w:type="dxa"/>
            <w:tcBorders>
              <w:top w:val="single" w:sz="6" w:space="0" w:color="B8C2D1"/>
              <w:left w:val="single" w:sz="6" w:space="0" w:color="B8C2D1"/>
              <w:bottom w:val="single" w:sz="6" w:space="0" w:color="B8C2D1"/>
              <w:right w:val="single" w:sz="6" w:space="0" w:color="B8C2D1"/>
            </w:tcBorders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47D9F447" w14:textId="5C8A8948" w:rsidR="00A40DE6" w:rsidRDefault="00000000">
            <w:pPr>
              <w:spacing w:after="0" w:line="264" w:lineRule="auto"/>
              <w:rPr>
                <w:rFonts w:hint="eastAsia"/>
              </w:rPr>
            </w:pPr>
            <w:proofErr w:type="gramStart"/>
            <w:r>
              <w:rPr>
                <w:rFonts w:ascii="Arial" w:hAnsi="Arial"/>
                <w:color w:val="222222"/>
                <w:sz w:val="20"/>
              </w:rPr>
              <w:t xml:space="preserve">□  </w:t>
            </w:r>
            <w:r w:rsidR="00E94D37" w:rsidRPr="00E94D37">
              <w:rPr>
                <w:rFonts w:ascii="Arial" w:hAnsi="Arial"/>
                <w:color w:val="222222"/>
                <w:sz w:val="20"/>
              </w:rPr>
              <w:t>Program</w:t>
            </w:r>
            <w:proofErr w:type="gramEnd"/>
            <w:r w:rsidR="00E94D37" w:rsidRPr="00E94D37">
              <w:rPr>
                <w:rFonts w:ascii="Arial" w:hAnsi="Arial"/>
                <w:color w:val="222222"/>
                <w:sz w:val="20"/>
              </w:rPr>
              <w:t xml:space="preserve"> Committee Member </w:t>
            </w:r>
            <w:proofErr w:type="spellStart"/>
            <w:r w:rsidR="00E94D37" w:rsidRPr="00E94D37">
              <w:rPr>
                <w:rFonts w:ascii="Arial" w:hAnsi="Arial"/>
                <w:color w:val="222222"/>
                <w:sz w:val="20"/>
              </w:rPr>
              <w:t>程序委员会成员</w:t>
            </w:r>
            <w:proofErr w:type="spellEnd"/>
          </w:p>
        </w:tc>
      </w:tr>
      <w:tr w:rsidR="00A40DE6" w14:paraId="29E0AD28" w14:textId="77777777">
        <w:trPr>
          <w:jc w:val="center"/>
        </w:trPr>
        <w:tc>
          <w:tcPr>
            <w:tcW w:w="3053" w:type="dxa"/>
            <w:gridSpan w:val="2"/>
            <w:tcBorders>
              <w:top w:val="single" w:sz="6" w:space="0" w:color="B8C2D1"/>
              <w:left w:val="single" w:sz="6" w:space="0" w:color="B8C2D1"/>
              <w:bottom w:val="single" w:sz="6" w:space="0" w:color="B8C2D1"/>
              <w:right w:val="single" w:sz="6" w:space="0" w:color="B8C2D1"/>
            </w:tcBorders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4F4C2C57" w14:textId="0BC28694" w:rsidR="00A40DE6" w:rsidRDefault="00000000">
            <w:pPr>
              <w:spacing w:after="0" w:line="264" w:lineRule="auto"/>
              <w:rPr>
                <w:rFonts w:hint="eastAsia"/>
              </w:rPr>
            </w:pPr>
            <w:proofErr w:type="gramStart"/>
            <w:r>
              <w:rPr>
                <w:rFonts w:ascii="Arial" w:hAnsi="Arial"/>
                <w:color w:val="222222"/>
                <w:sz w:val="20"/>
              </w:rPr>
              <w:t xml:space="preserve">□  </w:t>
            </w:r>
            <w:r w:rsidR="00E94D37" w:rsidRPr="00E94D37">
              <w:rPr>
                <w:rFonts w:ascii="Arial" w:hAnsi="Arial"/>
                <w:color w:val="222222"/>
                <w:sz w:val="20"/>
              </w:rPr>
              <w:t>Reviewer</w:t>
            </w:r>
            <w:proofErr w:type="gramEnd"/>
            <w:r w:rsidR="00E94D37" w:rsidRPr="00E94D37">
              <w:rPr>
                <w:rFonts w:ascii="Arial" w:hAnsi="Arial"/>
                <w:color w:val="222222"/>
                <w:sz w:val="20"/>
              </w:rPr>
              <w:t xml:space="preserve"> </w:t>
            </w:r>
            <w:proofErr w:type="spellStart"/>
            <w:r w:rsidR="00E94D37" w:rsidRPr="00E94D37">
              <w:rPr>
                <w:rFonts w:ascii="Arial" w:hAnsi="Arial"/>
                <w:color w:val="222222"/>
                <w:sz w:val="20"/>
              </w:rPr>
              <w:t>审稿人</w:t>
            </w:r>
            <w:proofErr w:type="spellEnd"/>
          </w:p>
        </w:tc>
        <w:tc>
          <w:tcPr>
            <w:tcW w:w="3053" w:type="dxa"/>
            <w:tcBorders>
              <w:top w:val="single" w:sz="6" w:space="0" w:color="B8C2D1"/>
              <w:left w:val="single" w:sz="6" w:space="0" w:color="B8C2D1"/>
              <w:bottom w:val="single" w:sz="6" w:space="0" w:color="B8C2D1"/>
              <w:right w:val="single" w:sz="6" w:space="0" w:color="B8C2D1"/>
            </w:tcBorders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384DED4F" w14:textId="01D560C1" w:rsidR="00A40DE6" w:rsidRDefault="00000000">
            <w:pPr>
              <w:spacing w:after="0" w:line="264" w:lineRule="auto"/>
              <w:rPr>
                <w:rFonts w:hint="eastAsia"/>
              </w:rPr>
            </w:pPr>
            <w:proofErr w:type="gramStart"/>
            <w:r>
              <w:rPr>
                <w:rFonts w:ascii="Arial" w:hAnsi="Arial"/>
                <w:color w:val="222222"/>
                <w:sz w:val="20"/>
              </w:rPr>
              <w:t xml:space="preserve">□  </w:t>
            </w:r>
            <w:r w:rsidR="00E94D37" w:rsidRPr="00E94D37">
              <w:rPr>
                <w:rFonts w:ascii="Arial" w:hAnsi="Arial"/>
                <w:color w:val="222222"/>
                <w:sz w:val="20"/>
              </w:rPr>
              <w:t>Invited</w:t>
            </w:r>
            <w:proofErr w:type="gramEnd"/>
            <w:r w:rsidR="00E94D37" w:rsidRPr="00E94D37">
              <w:rPr>
                <w:rFonts w:ascii="Arial" w:hAnsi="Arial"/>
                <w:color w:val="222222"/>
                <w:sz w:val="20"/>
              </w:rPr>
              <w:t xml:space="preserve"> Guest </w:t>
            </w:r>
            <w:proofErr w:type="spellStart"/>
            <w:r w:rsidR="00E94D37" w:rsidRPr="00E94D37">
              <w:rPr>
                <w:rFonts w:ascii="Arial" w:hAnsi="Arial"/>
                <w:color w:val="222222"/>
                <w:sz w:val="20"/>
              </w:rPr>
              <w:t>特邀嘉宾</w:t>
            </w:r>
            <w:proofErr w:type="spellEnd"/>
          </w:p>
        </w:tc>
        <w:tc>
          <w:tcPr>
            <w:tcW w:w="3054" w:type="dxa"/>
            <w:tcBorders>
              <w:top w:val="single" w:sz="6" w:space="0" w:color="B8C2D1"/>
              <w:left w:val="single" w:sz="6" w:space="0" w:color="B8C2D1"/>
              <w:bottom w:val="single" w:sz="6" w:space="0" w:color="B8C2D1"/>
              <w:right w:val="single" w:sz="6" w:space="0" w:color="B8C2D1"/>
            </w:tcBorders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2095B22A" w14:textId="3832DFD1" w:rsidR="00A40DE6" w:rsidRDefault="00000000">
            <w:pPr>
              <w:spacing w:after="0" w:line="264" w:lineRule="auto"/>
              <w:rPr>
                <w:rFonts w:hint="eastAsia"/>
              </w:rPr>
            </w:pPr>
            <w:r>
              <w:rPr>
                <w:rFonts w:ascii="Arial" w:hAnsi="Arial"/>
                <w:color w:val="222222"/>
                <w:sz w:val="20"/>
              </w:rPr>
              <w:t>□</w:t>
            </w:r>
            <w:r w:rsidR="002143A8">
              <w:rPr>
                <w:rFonts w:ascii="Arial" w:hAnsi="Arial" w:hint="eastAsia"/>
                <w:color w:val="222222"/>
                <w:sz w:val="20"/>
                <w:lang w:eastAsia="zh-CN"/>
              </w:rPr>
              <w:t xml:space="preserve"> </w:t>
            </w:r>
            <w:r w:rsidR="00E94D37" w:rsidRPr="00E94D37">
              <w:rPr>
                <w:rFonts w:ascii="Arial" w:hAnsi="Arial"/>
                <w:color w:val="222222"/>
                <w:sz w:val="20"/>
              </w:rPr>
              <w:t>Others</w:t>
            </w:r>
            <w:r>
              <w:rPr>
                <w:rFonts w:ascii="Arial" w:hAnsi="Arial"/>
                <w:color w:val="222222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color w:val="222222"/>
                <w:sz w:val="20"/>
              </w:rPr>
              <w:t>其他</w:t>
            </w:r>
            <w:proofErr w:type="spellEnd"/>
            <w:r>
              <w:rPr>
                <w:rFonts w:ascii="Arial" w:hAnsi="Arial"/>
                <w:color w:val="222222"/>
                <w:sz w:val="20"/>
              </w:rPr>
              <w:t>：</w:t>
            </w:r>
            <w:r>
              <w:rPr>
                <w:rFonts w:ascii="Arial" w:hAnsi="Arial"/>
                <w:color w:val="222222"/>
                <w:sz w:val="20"/>
              </w:rPr>
              <w:t>________________</w:t>
            </w:r>
          </w:p>
        </w:tc>
      </w:tr>
      <w:tr w:rsidR="00A40DE6" w14:paraId="50EDE33C" w14:textId="77777777">
        <w:trPr>
          <w:jc w:val="center"/>
        </w:trPr>
        <w:tc>
          <w:tcPr>
            <w:tcW w:w="2450" w:type="dxa"/>
            <w:tcBorders>
              <w:top w:val="single" w:sz="6" w:space="0" w:color="B8C2D1"/>
              <w:left w:val="single" w:sz="6" w:space="0" w:color="B8C2D1"/>
              <w:bottom w:val="single" w:sz="6" w:space="0" w:color="B8C2D1"/>
              <w:right w:val="single" w:sz="6" w:space="0" w:color="B8C2D1"/>
            </w:tcBorders>
            <w:shd w:val="clear" w:color="auto" w:fill="EAF0F8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2B5F9E57" w14:textId="1F49FC6C" w:rsidR="00A40DE6" w:rsidRDefault="00E94D37">
            <w:pPr>
              <w:spacing w:after="0" w:line="264" w:lineRule="auto"/>
              <w:rPr>
                <w:rFonts w:hint="eastAsia"/>
              </w:rPr>
            </w:pPr>
            <w:r w:rsidRPr="00E94D37">
              <w:rPr>
                <w:rFonts w:ascii="Arial" w:hAnsi="Arial"/>
                <w:b/>
                <w:color w:val="203864"/>
              </w:rPr>
              <w:t xml:space="preserve">Title of Conference Paper / </w:t>
            </w:r>
            <w:proofErr w:type="spellStart"/>
            <w:r w:rsidRPr="00E94D37">
              <w:rPr>
                <w:rFonts w:ascii="Arial" w:hAnsi="Arial"/>
                <w:b/>
                <w:color w:val="203864"/>
              </w:rPr>
              <w:t>Presentation</w:t>
            </w:r>
            <w:r w:rsidR="00000000">
              <w:rPr>
                <w:rFonts w:ascii="Arial" w:hAnsi="Arial"/>
                <w:b/>
                <w:color w:val="203864"/>
              </w:rPr>
              <w:t>参会论文或报告题目</w:t>
            </w:r>
            <w:proofErr w:type="spellEnd"/>
          </w:p>
        </w:tc>
        <w:tc>
          <w:tcPr>
            <w:tcW w:w="6710" w:type="dxa"/>
            <w:gridSpan w:val="3"/>
            <w:tcBorders>
              <w:top w:val="single" w:sz="6" w:space="0" w:color="B8C2D1"/>
              <w:left w:val="single" w:sz="6" w:space="0" w:color="B8C2D1"/>
              <w:bottom w:val="single" w:sz="6" w:space="0" w:color="B8C2D1"/>
              <w:right w:val="single" w:sz="6" w:space="0" w:color="B8C2D1"/>
            </w:tcBorders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0E4A3C09" w14:textId="77777777" w:rsidR="00A40DE6" w:rsidRDefault="00A40DE6">
            <w:pPr>
              <w:spacing w:after="240" w:line="264" w:lineRule="auto"/>
              <w:rPr>
                <w:rFonts w:hint="eastAsia"/>
              </w:rPr>
            </w:pPr>
          </w:p>
        </w:tc>
      </w:tr>
      <w:tr w:rsidR="00A40DE6" w14:paraId="23508BB8" w14:textId="77777777">
        <w:trPr>
          <w:jc w:val="center"/>
        </w:trPr>
        <w:tc>
          <w:tcPr>
            <w:tcW w:w="2450" w:type="dxa"/>
            <w:tcBorders>
              <w:top w:val="single" w:sz="6" w:space="0" w:color="B8C2D1"/>
              <w:left w:val="single" w:sz="6" w:space="0" w:color="B8C2D1"/>
              <w:bottom w:val="single" w:sz="6" w:space="0" w:color="B8C2D1"/>
              <w:right w:val="single" w:sz="6" w:space="0" w:color="B8C2D1"/>
            </w:tcBorders>
            <w:shd w:val="clear" w:color="auto" w:fill="EAF0F8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0FD4C7F3" w14:textId="77777777" w:rsidR="00E94D37" w:rsidRDefault="00E94D37">
            <w:pPr>
              <w:spacing w:after="0" w:line="264" w:lineRule="auto"/>
              <w:rPr>
                <w:rFonts w:ascii="Arial" w:hAnsi="Arial"/>
                <w:b/>
                <w:color w:val="203864"/>
              </w:rPr>
            </w:pPr>
            <w:r w:rsidRPr="00E94D37">
              <w:rPr>
                <w:rFonts w:ascii="Arial" w:hAnsi="Arial"/>
                <w:b/>
                <w:color w:val="203864"/>
              </w:rPr>
              <w:t>Paper ID / Registration No.</w:t>
            </w:r>
          </w:p>
          <w:p w14:paraId="513356F4" w14:textId="7386A780" w:rsidR="00A40DE6" w:rsidRDefault="00000000">
            <w:pPr>
              <w:spacing w:after="0" w:line="264" w:lineRule="auto"/>
              <w:rPr>
                <w:rFonts w:hint="eastAsia"/>
              </w:rPr>
            </w:pPr>
            <w:proofErr w:type="spellStart"/>
            <w:r>
              <w:rPr>
                <w:rFonts w:ascii="Arial" w:hAnsi="Arial"/>
                <w:b/>
                <w:color w:val="203864"/>
              </w:rPr>
              <w:t>论文编号或注册编号</w:t>
            </w:r>
            <w:proofErr w:type="spellEnd"/>
          </w:p>
        </w:tc>
        <w:tc>
          <w:tcPr>
            <w:tcW w:w="6710" w:type="dxa"/>
            <w:gridSpan w:val="3"/>
            <w:tcBorders>
              <w:top w:val="single" w:sz="6" w:space="0" w:color="B8C2D1"/>
              <w:left w:val="single" w:sz="6" w:space="0" w:color="B8C2D1"/>
              <w:bottom w:val="single" w:sz="6" w:space="0" w:color="B8C2D1"/>
              <w:right w:val="single" w:sz="6" w:space="0" w:color="B8C2D1"/>
            </w:tcBorders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399BA688" w14:textId="77777777" w:rsidR="00A40DE6" w:rsidRDefault="00A40DE6">
            <w:pPr>
              <w:spacing w:after="240" w:line="264" w:lineRule="auto"/>
              <w:rPr>
                <w:rFonts w:hint="eastAsia"/>
              </w:rPr>
            </w:pPr>
          </w:p>
        </w:tc>
      </w:tr>
    </w:tbl>
    <w:p w14:paraId="640CE34A" w14:textId="034B4E3F" w:rsidR="00A40DE6" w:rsidRDefault="00C43709">
      <w:pPr>
        <w:pStyle w:val="1"/>
        <w:spacing w:before="160" w:after="120" w:line="240" w:lineRule="auto"/>
        <w:rPr>
          <w:lang w:eastAsia="zh-CN"/>
        </w:rPr>
      </w:pPr>
      <w:r>
        <w:rPr>
          <w:rFonts w:ascii="Arial" w:eastAsia="Heiti SC" w:hAnsi="Arial" w:hint="eastAsia"/>
          <w:color w:val="203864"/>
          <w:sz w:val="26"/>
          <w:lang w:eastAsia="zh-CN"/>
        </w:rPr>
        <w:t xml:space="preserve">III. </w:t>
      </w:r>
      <w:r w:rsidR="00E94D37" w:rsidRPr="00E94D37">
        <w:rPr>
          <w:rFonts w:ascii="Arial" w:eastAsia="Heiti SC" w:hAnsi="Arial"/>
          <w:color w:val="203864"/>
          <w:sz w:val="26"/>
          <w:lang w:eastAsia="zh-CN"/>
        </w:rPr>
        <w:t>Biography &amp; Recent Academic Achievements</w:t>
      </w:r>
      <w:r w:rsidR="00000000">
        <w:rPr>
          <w:rFonts w:ascii="Arial" w:eastAsia="Heiti SC" w:hAnsi="Arial"/>
          <w:color w:val="203864"/>
          <w:sz w:val="26"/>
          <w:lang w:eastAsia="zh-CN"/>
        </w:rPr>
        <w:t>个人简介及近期学术科研成果</w:t>
      </w:r>
    </w:p>
    <w:p w14:paraId="16FD79D2" w14:textId="77777777" w:rsidR="00E94D37" w:rsidRDefault="00E94D37">
      <w:pPr>
        <w:spacing w:after="100"/>
        <w:rPr>
          <w:rFonts w:ascii="Arial" w:hAnsi="Arial"/>
          <w:color w:val="667085"/>
          <w:sz w:val="19"/>
          <w:lang w:eastAsia="zh-CN"/>
        </w:rPr>
      </w:pPr>
      <w:r w:rsidRPr="00E94D37">
        <w:rPr>
          <w:rFonts w:ascii="Arial" w:hAnsi="Arial"/>
          <w:color w:val="667085"/>
          <w:sz w:val="19"/>
          <w:lang w:eastAsia="zh-CN"/>
        </w:rPr>
        <w:t>Please briefly introduce your education and research experience, and highlight your representative recent academic achievements (within 500 words is recommended).</w:t>
      </w:r>
    </w:p>
    <w:p w14:paraId="5D7878BB" w14:textId="668853A3" w:rsidR="00A40DE6" w:rsidRDefault="00000000">
      <w:pPr>
        <w:spacing w:after="100"/>
        <w:rPr>
          <w:rFonts w:hint="eastAsia"/>
          <w:lang w:eastAsia="zh-CN"/>
        </w:rPr>
      </w:pPr>
      <w:r>
        <w:rPr>
          <w:rFonts w:ascii="Arial" w:hAnsi="Arial"/>
          <w:color w:val="667085"/>
          <w:sz w:val="19"/>
          <w:lang w:eastAsia="zh-CN"/>
        </w:rPr>
        <w:t>请简要介绍个人教育及研究经历，并重点说明近期具有代表性的学术科研成果（建议</w:t>
      </w:r>
      <w:r>
        <w:rPr>
          <w:rFonts w:ascii="Arial" w:hAnsi="Arial"/>
          <w:color w:val="667085"/>
          <w:sz w:val="19"/>
          <w:lang w:eastAsia="zh-CN"/>
        </w:rPr>
        <w:t>500</w:t>
      </w:r>
      <w:r>
        <w:rPr>
          <w:rFonts w:ascii="Arial" w:hAnsi="Arial"/>
          <w:color w:val="667085"/>
          <w:sz w:val="19"/>
          <w:lang w:eastAsia="zh-CN"/>
        </w:rPr>
        <w:t>字以内）。</w:t>
      </w:r>
    </w:p>
    <w:tbl>
      <w:tblPr>
        <w:tblW w:w="9160" w:type="dxa"/>
        <w:jc w:val="center"/>
        <w:tblLayout w:type="fixed"/>
        <w:tblLook w:val="04A0" w:firstRow="1" w:lastRow="0" w:firstColumn="1" w:lastColumn="0" w:noHBand="0" w:noVBand="1"/>
      </w:tblPr>
      <w:tblGrid>
        <w:gridCol w:w="9160"/>
      </w:tblGrid>
      <w:tr w:rsidR="00A40DE6" w14:paraId="6668774E" w14:textId="77777777">
        <w:trPr>
          <w:jc w:val="center"/>
        </w:trPr>
        <w:tc>
          <w:tcPr>
            <w:tcW w:w="9160" w:type="dxa"/>
            <w:tcBorders>
              <w:top w:val="single" w:sz="6" w:space="0" w:color="B8C2D1"/>
              <w:left w:val="single" w:sz="6" w:space="0" w:color="B8C2D1"/>
              <w:bottom w:val="single" w:sz="6" w:space="0" w:color="B8C2D1"/>
              <w:right w:val="single" w:sz="6" w:space="0" w:color="B8C2D1"/>
            </w:tcBorders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71BC7885" w14:textId="77777777" w:rsidR="00A40DE6" w:rsidRDefault="00000000">
            <w:pPr>
              <w:spacing w:after="0" w:line="264" w:lineRule="auto"/>
              <w:rPr>
                <w:rFonts w:hint="eastAsia"/>
                <w:lang w:eastAsia="zh-CN"/>
              </w:rPr>
            </w:pPr>
            <w:r>
              <w:rPr>
                <w:rFonts w:ascii="Arial" w:hAnsi="Arial"/>
                <w:color w:val="222222"/>
                <w:sz w:val="20"/>
                <w:lang w:eastAsia="zh-CN"/>
              </w:rPr>
              <w:br/>
            </w:r>
            <w:r>
              <w:rPr>
                <w:rFonts w:ascii="Arial" w:hAnsi="Arial"/>
                <w:color w:val="222222"/>
                <w:sz w:val="20"/>
                <w:lang w:eastAsia="zh-CN"/>
              </w:rPr>
              <w:lastRenderedPageBreak/>
              <w:br/>
            </w:r>
            <w:r>
              <w:rPr>
                <w:rFonts w:ascii="Arial" w:hAnsi="Arial"/>
                <w:color w:val="222222"/>
                <w:sz w:val="20"/>
                <w:lang w:eastAsia="zh-CN"/>
              </w:rPr>
              <w:br/>
            </w:r>
            <w:r>
              <w:rPr>
                <w:rFonts w:ascii="Arial" w:hAnsi="Arial"/>
                <w:color w:val="222222"/>
                <w:sz w:val="20"/>
                <w:lang w:eastAsia="zh-CN"/>
              </w:rPr>
              <w:br/>
            </w:r>
            <w:r>
              <w:rPr>
                <w:rFonts w:ascii="Arial" w:hAnsi="Arial"/>
                <w:color w:val="222222"/>
                <w:sz w:val="20"/>
                <w:lang w:eastAsia="zh-CN"/>
              </w:rPr>
              <w:br/>
            </w:r>
            <w:r>
              <w:rPr>
                <w:rFonts w:ascii="Arial" w:hAnsi="Arial"/>
                <w:color w:val="222222"/>
                <w:sz w:val="20"/>
                <w:lang w:eastAsia="zh-CN"/>
              </w:rPr>
              <w:br/>
            </w:r>
            <w:r>
              <w:rPr>
                <w:rFonts w:ascii="Arial" w:hAnsi="Arial"/>
                <w:color w:val="222222"/>
                <w:sz w:val="20"/>
                <w:lang w:eastAsia="zh-CN"/>
              </w:rPr>
              <w:br/>
            </w:r>
          </w:p>
        </w:tc>
      </w:tr>
    </w:tbl>
    <w:p w14:paraId="50B5E83E" w14:textId="77777777" w:rsidR="00A40DE6" w:rsidRDefault="00000000">
      <w:pPr>
        <w:rPr>
          <w:rFonts w:hint="eastAsia"/>
          <w:lang w:eastAsia="zh-CN"/>
        </w:rPr>
      </w:pPr>
      <w:r>
        <w:rPr>
          <w:lang w:eastAsia="zh-CN"/>
        </w:rPr>
        <w:lastRenderedPageBreak/>
        <w:br w:type="page"/>
      </w:r>
    </w:p>
    <w:p w14:paraId="6D9B647E" w14:textId="3CE68070" w:rsidR="00A40DE6" w:rsidRDefault="00C43709">
      <w:pPr>
        <w:pStyle w:val="1"/>
        <w:spacing w:before="160" w:after="120" w:line="240" w:lineRule="auto"/>
        <w:rPr>
          <w:lang w:eastAsia="zh-CN"/>
        </w:rPr>
      </w:pPr>
      <w:r>
        <w:rPr>
          <w:rFonts w:ascii="Arial" w:eastAsia="Heiti SC" w:hAnsi="Arial" w:hint="eastAsia"/>
          <w:color w:val="203864"/>
          <w:sz w:val="26"/>
          <w:lang w:eastAsia="zh-CN"/>
        </w:rPr>
        <w:lastRenderedPageBreak/>
        <w:t>IV.</w:t>
      </w:r>
      <w:r w:rsidR="00000000">
        <w:rPr>
          <w:rFonts w:ascii="Arial" w:eastAsia="Heiti SC" w:hAnsi="Arial"/>
          <w:color w:val="203864"/>
          <w:sz w:val="26"/>
          <w:lang w:eastAsia="zh-CN"/>
        </w:rPr>
        <w:t xml:space="preserve"> </w:t>
      </w:r>
      <w:r w:rsidR="00E94D37" w:rsidRPr="00E94D37">
        <w:rPr>
          <w:rFonts w:ascii="Arial" w:eastAsia="Heiti SC" w:hAnsi="Arial"/>
          <w:color w:val="203864"/>
          <w:sz w:val="26"/>
          <w:lang w:eastAsia="zh-CN"/>
        </w:rPr>
        <w:t>Representative Achievements (Up to 5 items)</w:t>
      </w:r>
      <w:r w:rsidR="005A70AF">
        <w:rPr>
          <w:rFonts w:ascii="Arial" w:eastAsia="Heiti SC" w:hAnsi="Arial" w:hint="eastAsia"/>
          <w:color w:val="203864"/>
          <w:sz w:val="26"/>
          <w:lang w:eastAsia="zh-CN"/>
        </w:rPr>
        <w:t xml:space="preserve"> </w:t>
      </w:r>
      <w:r w:rsidR="00000000">
        <w:rPr>
          <w:rFonts w:ascii="Arial" w:eastAsia="Heiti SC" w:hAnsi="Arial"/>
          <w:color w:val="203864"/>
          <w:sz w:val="26"/>
          <w:lang w:eastAsia="zh-CN"/>
        </w:rPr>
        <w:t>代表性成果（最多</w:t>
      </w:r>
      <w:r w:rsidR="00000000">
        <w:rPr>
          <w:rFonts w:ascii="Arial" w:eastAsia="Heiti SC" w:hAnsi="Arial"/>
          <w:color w:val="203864"/>
          <w:sz w:val="26"/>
          <w:lang w:eastAsia="zh-CN"/>
        </w:rPr>
        <w:t>5</w:t>
      </w:r>
      <w:r w:rsidR="00000000">
        <w:rPr>
          <w:rFonts w:ascii="Arial" w:eastAsia="Heiti SC" w:hAnsi="Arial"/>
          <w:color w:val="203864"/>
          <w:sz w:val="26"/>
          <w:lang w:eastAsia="zh-CN"/>
        </w:rPr>
        <w:t>项）</w:t>
      </w:r>
    </w:p>
    <w:p w14:paraId="737F323D" w14:textId="77777777" w:rsidR="00E94D37" w:rsidRDefault="00E94D37">
      <w:pPr>
        <w:spacing w:after="140"/>
        <w:rPr>
          <w:rFonts w:ascii="Arial" w:hAnsi="Arial"/>
          <w:color w:val="667085"/>
          <w:sz w:val="19"/>
          <w:lang w:eastAsia="zh-CN"/>
        </w:rPr>
      </w:pPr>
      <w:r w:rsidRPr="00E94D37">
        <w:rPr>
          <w:rFonts w:ascii="Arial" w:hAnsi="Arial"/>
          <w:color w:val="667085"/>
          <w:sz w:val="19"/>
          <w:lang w:eastAsia="zh-CN"/>
        </w:rPr>
        <w:t>Papers, research projects, patents, technical outputs, academic awards or industry contributions are acceptable.</w:t>
      </w:r>
    </w:p>
    <w:p w14:paraId="7D6B2B08" w14:textId="55FD5A54" w:rsidR="00A40DE6" w:rsidRDefault="00000000">
      <w:pPr>
        <w:spacing w:after="140"/>
        <w:rPr>
          <w:rFonts w:hint="eastAsia"/>
          <w:lang w:eastAsia="zh-CN"/>
        </w:rPr>
      </w:pPr>
      <w:r>
        <w:rPr>
          <w:rFonts w:ascii="Arial" w:hAnsi="Arial"/>
          <w:color w:val="667085"/>
          <w:sz w:val="19"/>
          <w:lang w:eastAsia="zh-CN"/>
        </w:rPr>
        <w:t>可填写论文、科研项目、专利、技术成果、学术奖励或行业贡献等。</w:t>
      </w:r>
    </w:p>
    <w:tbl>
      <w:tblPr>
        <w:tblW w:w="9160" w:type="dxa"/>
        <w:jc w:val="center"/>
        <w:tblLayout w:type="fixed"/>
        <w:tblLook w:val="04A0" w:firstRow="1" w:lastRow="0" w:firstColumn="1" w:lastColumn="0" w:noHBand="0" w:noVBand="1"/>
      </w:tblPr>
      <w:tblGrid>
        <w:gridCol w:w="797"/>
        <w:gridCol w:w="8363"/>
      </w:tblGrid>
      <w:tr w:rsidR="00A40DE6" w14:paraId="4D4225A4" w14:textId="77777777" w:rsidTr="00E94D37">
        <w:trPr>
          <w:tblHeader/>
          <w:jc w:val="center"/>
        </w:trPr>
        <w:tc>
          <w:tcPr>
            <w:tcW w:w="797" w:type="dxa"/>
            <w:tcBorders>
              <w:top w:val="single" w:sz="6" w:space="0" w:color="B8C2D1"/>
              <w:left w:val="single" w:sz="6" w:space="0" w:color="B8C2D1"/>
              <w:bottom w:val="single" w:sz="6" w:space="0" w:color="B8C2D1"/>
              <w:right w:val="single" w:sz="6" w:space="0" w:color="B8C2D1"/>
            </w:tcBorders>
            <w:shd w:val="clear" w:color="auto" w:fill="EAF0F8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135EDC74" w14:textId="09B74664" w:rsidR="00A40DE6" w:rsidRDefault="00000000">
            <w:pPr>
              <w:spacing w:after="0" w:line="264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Arial" w:hAnsi="Arial"/>
                <w:b/>
                <w:color w:val="203864"/>
              </w:rPr>
              <w:t>序号</w:t>
            </w:r>
            <w:r w:rsidR="00E94D37" w:rsidRPr="00E94D37">
              <w:rPr>
                <w:rFonts w:ascii="Arial" w:hAnsi="Arial"/>
                <w:b/>
                <w:color w:val="203864"/>
              </w:rPr>
              <w:t>No</w:t>
            </w:r>
            <w:proofErr w:type="spellEnd"/>
            <w:r w:rsidR="00E94D37" w:rsidRPr="00E94D37">
              <w:rPr>
                <w:rFonts w:ascii="Arial" w:hAnsi="Arial"/>
                <w:b/>
                <w:color w:val="203864"/>
              </w:rPr>
              <w:t>.</w:t>
            </w:r>
          </w:p>
        </w:tc>
        <w:tc>
          <w:tcPr>
            <w:tcW w:w="8363" w:type="dxa"/>
            <w:tcBorders>
              <w:top w:val="single" w:sz="6" w:space="0" w:color="B8C2D1"/>
              <w:left w:val="single" w:sz="6" w:space="0" w:color="B8C2D1"/>
              <w:bottom w:val="single" w:sz="6" w:space="0" w:color="B8C2D1"/>
              <w:right w:val="single" w:sz="6" w:space="0" w:color="B8C2D1"/>
            </w:tcBorders>
            <w:shd w:val="clear" w:color="auto" w:fill="EAF0F8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393BFC13" w14:textId="1BF70023" w:rsidR="00A40DE6" w:rsidRDefault="00E94D37">
            <w:pPr>
              <w:spacing w:after="0" w:line="264" w:lineRule="auto"/>
              <w:jc w:val="center"/>
              <w:rPr>
                <w:rFonts w:hint="eastAsia"/>
              </w:rPr>
            </w:pPr>
            <w:r w:rsidRPr="00E94D37">
              <w:rPr>
                <w:rFonts w:ascii="Arial" w:hAnsi="Arial"/>
                <w:b/>
                <w:color w:val="203864"/>
              </w:rPr>
              <w:t xml:space="preserve">Name &amp; Brief </w:t>
            </w:r>
            <w:proofErr w:type="spellStart"/>
            <w:r w:rsidRPr="00E94D37">
              <w:rPr>
                <w:rFonts w:ascii="Arial" w:hAnsi="Arial"/>
                <w:b/>
                <w:color w:val="203864"/>
              </w:rPr>
              <w:t>Description</w:t>
            </w:r>
            <w:r w:rsidR="00000000">
              <w:rPr>
                <w:rFonts w:ascii="Arial" w:hAnsi="Arial"/>
                <w:b/>
                <w:color w:val="203864"/>
              </w:rPr>
              <w:t>成果名称及简要说明</w:t>
            </w:r>
            <w:proofErr w:type="spellEnd"/>
          </w:p>
        </w:tc>
      </w:tr>
      <w:tr w:rsidR="00A40DE6" w14:paraId="6739F188" w14:textId="77777777" w:rsidTr="00E94D37">
        <w:trPr>
          <w:jc w:val="center"/>
        </w:trPr>
        <w:tc>
          <w:tcPr>
            <w:tcW w:w="797" w:type="dxa"/>
            <w:tcBorders>
              <w:top w:val="single" w:sz="6" w:space="0" w:color="B8C2D1"/>
              <w:left w:val="single" w:sz="6" w:space="0" w:color="B8C2D1"/>
              <w:bottom w:val="single" w:sz="6" w:space="0" w:color="B8C2D1"/>
              <w:right w:val="single" w:sz="6" w:space="0" w:color="B8C2D1"/>
            </w:tcBorders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7DAADC04" w14:textId="77777777" w:rsidR="00A40DE6" w:rsidRDefault="00000000">
            <w:pPr>
              <w:spacing w:after="0" w:line="264" w:lineRule="auto"/>
              <w:jc w:val="center"/>
              <w:rPr>
                <w:rFonts w:hint="eastAsia"/>
              </w:rPr>
            </w:pPr>
            <w:r>
              <w:rPr>
                <w:rFonts w:ascii="Arial" w:hAnsi="Arial"/>
                <w:b/>
                <w:color w:val="4472C4"/>
              </w:rPr>
              <w:t>1</w:t>
            </w:r>
          </w:p>
        </w:tc>
        <w:tc>
          <w:tcPr>
            <w:tcW w:w="8363" w:type="dxa"/>
            <w:tcBorders>
              <w:top w:val="single" w:sz="6" w:space="0" w:color="B8C2D1"/>
              <w:left w:val="single" w:sz="6" w:space="0" w:color="B8C2D1"/>
              <w:bottom w:val="single" w:sz="6" w:space="0" w:color="B8C2D1"/>
              <w:right w:val="single" w:sz="6" w:space="0" w:color="B8C2D1"/>
            </w:tcBorders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1EC784AF" w14:textId="77777777" w:rsidR="00A40DE6" w:rsidRDefault="00000000">
            <w:pPr>
              <w:spacing w:after="0" w:line="264" w:lineRule="auto"/>
              <w:rPr>
                <w:rFonts w:hint="eastAsia"/>
              </w:rPr>
            </w:pPr>
            <w:r>
              <w:rPr>
                <w:rFonts w:ascii="Arial" w:hAnsi="Arial"/>
                <w:color w:val="222222"/>
              </w:rPr>
              <w:br/>
            </w:r>
            <w:r>
              <w:rPr>
                <w:rFonts w:ascii="Arial" w:hAnsi="Arial"/>
                <w:color w:val="222222"/>
              </w:rPr>
              <w:br/>
            </w:r>
          </w:p>
        </w:tc>
      </w:tr>
      <w:tr w:rsidR="00A40DE6" w14:paraId="016CB578" w14:textId="77777777" w:rsidTr="00E94D37">
        <w:trPr>
          <w:jc w:val="center"/>
        </w:trPr>
        <w:tc>
          <w:tcPr>
            <w:tcW w:w="797" w:type="dxa"/>
            <w:tcBorders>
              <w:top w:val="single" w:sz="6" w:space="0" w:color="B8C2D1"/>
              <w:left w:val="single" w:sz="6" w:space="0" w:color="B8C2D1"/>
              <w:bottom w:val="single" w:sz="6" w:space="0" w:color="B8C2D1"/>
              <w:right w:val="single" w:sz="6" w:space="0" w:color="B8C2D1"/>
            </w:tcBorders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34F3E4F2" w14:textId="77777777" w:rsidR="00A40DE6" w:rsidRDefault="00000000">
            <w:pPr>
              <w:spacing w:after="0" w:line="264" w:lineRule="auto"/>
              <w:jc w:val="center"/>
              <w:rPr>
                <w:rFonts w:hint="eastAsia"/>
              </w:rPr>
            </w:pPr>
            <w:r>
              <w:rPr>
                <w:rFonts w:ascii="Arial" w:hAnsi="Arial"/>
                <w:b/>
                <w:color w:val="4472C4"/>
              </w:rPr>
              <w:t>2</w:t>
            </w:r>
          </w:p>
        </w:tc>
        <w:tc>
          <w:tcPr>
            <w:tcW w:w="8363" w:type="dxa"/>
            <w:tcBorders>
              <w:top w:val="single" w:sz="6" w:space="0" w:color="B8C2D1"/>
              <w:left w:val="single" w:sz="6" w:space="0" w:color="B8C2D1"/>
              <w:bottom w:val="single" w:sz="6" w:space="0" w:color="B8C2D1"/>
              <w:right w:val="single" w:sz="6" w:space="0" w:color="B8C2D1"/>
            </w:tcBorders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0BA2D908" w14:textId="77777777" w:rsidR="00A40DE6" w:rsidRDefault="00000000">
            <w:pPr>
              <w:spacing w:after="0" w:line="264" w:lineRule="auto"/>
              <w:rPr>
                <w:rFonts w:hint="eastAsia"/>
              </w:rPr>
            </w:pPr>
            <w:r>
              <w:rPr>
                <w:rFonts w:ascii="Arial" w:hAnsi="Arial"/>
                <w:color w:val="222222"/>
              </w:rPr>
              <w:br/>
            </w:r>
            <w:r>
              <w:rPr>
                <w:rFonts w:ascii="Arial" w:hAnsi="Arial"/>
                <w:color w:val="222222"/>
              </w:rPr>
              <w:br/>
            </w:r>
          </w:p>
        </w:tc>
      </w:tr>
      <w:tr w:rsidR="00A40DE6" w14:paraId="54EABFF5" w14:textId="77777777" w:rsidTr="00E94D37">
        <w:trPr>
          <w:jc w:val="center"/>
        </w:trPr>
        <w:tc>
          <w:tcPr>
            <w:tcW w:w="797" w:type="dxa"/>
            <w:tcBorders>
              <w:top w:val="single" w:sz="6" w:space="0" w:color="B8C2D1"/>
              <w:left w:val="single" w:sz="6" w:space="0" w:color="B8C2D1"/>
              <w:bottom w:val="single" w:sz="6" w:space="0" w:color="B8C2D1"/>
              <w:right w:val="single" w:sz="6" w:space="0" w:color="B8C2D1"/>
            </w:tcBorders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427A5A7E" w14:textId="77777777" w:rsidR="00A40DE6" w:rsidRDefault="00000000">
            <w:pPr>
              <w:spacing w:after="0" w:line="264" w:lineRule="auto"/>
              <w:jc w:val="center"/>
              <w:rPr>
                <w:rFonts w:hint="eastAsia"/>
              </w:rPr>
            </w:pPr>
            <w:r>
              <w:rPr>
                <w:rFonts w:ascii="Arial" w:hAnsi="Arial"/>
                <w:b/>
                <w:color w:val="4472C4"/>
              </w:rPr>
              <w:t>3</w:t>
            </w:r>
          </w:p>
        </w:tc>
        <w:tc>
          <w:tcPr>
            <w:tcW w:w="8363" w:type="dxa"/>
            <w:tcBorders>
              <w:top w:val="single" w:sz="6" w:space="0" w:color="B8C2D1"/>
              <w:left w:val="single" w:sz="6" w:space="0" w:color="B8C2D1"/>
              <w:bottom w:val="single" w:sz="6" w:space="0" w:color="B8C2D1"/>
              <w:right w:val="single" w:sz="6" w:space="0" w:color="B8C2D1"/>
            </w:tcBorders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6AEE5975" w14:textId="77777777" w:rsidR="00A40DE6" w:rsidRDefault="00000000">
            <w:pPr>
              <w:spacing w:after="0" w:line="264" w:lineRule="auto"/>
              <w:rPr>
                <w:rFonts w:hint="eastAsia"/>
              </w:rPr>
            </w:pPr>
            <w:r>
              <w:rPr>
                <w:rFonts w:ascii="Arial" w:hAnsi="Arial"/>
                <w:color w:val="222222"/>
              </w:rPr>
              <w:br/>
            </w:r>
            <w:r>
              <w:rPr>
                <w:rFonts w:ascii="Arial" w:hAnsi="Arial"/>
                <w:color w:val="222222"/>
              </w:rPr>
              <w:br/>
            </w:r>
          </w:p>
        </w:tc>
      </w:tr>
      <w:tr w:rsidR="00A40DE6" w14:paraId="735C6B6A" w14:textId="77777777" w:rsidTr="00E94D37">
        <w:trPr>
          <w:jc w:val="center"/>
        </w:trPr>
        <w:tc>
          <w:tcPr>
            <w:tcW w:w="797" w:type="dxa"/>
            <w:tcBorders>
              <w:top w:val="single" w:sz="6" w:space="0" w:color="B8C2D1"/>
              <w:left w:val="single" w:sz="6" w:space="0" w:color="B8C2D1"/>
              <w:bottom w:val="single" w:sz="6" w:space="0" w:color="B8C2D1"/>
              <w:right w:val="single" w:sz="6" w:space="0" w:color="B8C2D1"/>
            </w:tcBorders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4CD30DEB" w14:textId="77777777" w:rsidR="00A40DE6" w:rsidRDefault="00000000">
            <w:pPr>
              <w:spacing w:after="0" w:line="264" w:lineRule="auto"/>
              <w:jc w:val="center"/>
              <w:rPr>
                <w:rFonts w:hint="eastAsia"/>
              </w:rPr>
            </w:pPr>
            <w:r>
              <w:rPr>
                <w:rFonts w:ascii="Arial" w:hAnsi="Arial"/>
                <w:b/>
                <w:color w:val="4472C4"/>
              </w:rPr>
              <w:t>4</w:t>
            </w:r>
          </w:p>
        </w:tc>
        <w:tc>
          <w:tcPr>
            <w:tcW w:w="8363" w:type="dxa"/>
            <w:tcBorders>
              <w:top w:val="single" w:sz="6" w:space="0" w:color="B8C2D1"/>
              <w:left w:val="single" w:sz="6" w:space="0" w:color="B8C2D1"/>
              <w:bottom w:val="single" w:sz="6" w:space="0" w:color="B8C2D1"/>
              <w:right w:val="single" w:sz="6" w:space="0" w:color="B8C2D1"/>
            </w:tcBorders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57C9CA22" w14:textId="77777777" w:rsidR="00A40DE6" w:rsidRDefault="00000000">
            <w:pPr>
              <w:spacing w:after="0" w:line="264" w:lineRule="auto"/>
              <w:rPr>
                <w:rFonts w:hint="eastAsia"/>
              </w:rPr>
            </w:pPr>
            <w:r>
              <w:rPr>
                <w:rFonts w:ascii="Arial" w:hAnsi="Arial"/>
                <w:color w:val="222222"/>
              </w:rPr>
              <w:br/>
            </w:r>
            <w:r>
              <w:rPr>
                <w:rFonts w:ascii="Arial" w:hAnsi="Arial"/>
                <w:color w:val="222222"/>
              </w:rPr>
              <w:br/>
            </w:r>
          </w:p>
        </w:tc>
      </w:tr>
      <w:tr w:rsidR="00A40DE6" w14:paraId="678D476A" w14:textId="77777777" w:rsidTr="00E94D37">
        <w:trPr>
          <w:jc w:val="center"/>
        </w:trPr>
        <w:tc>
          <w:tcPr>
            <w:tcW w:w="797" w:type="dxa"/>
            <w:tcBorders>
              <w:top w:val="single" w:sz="6" w:space="0" w:color="B8C2D1"/>
              <w:left w:val="single" w:sz="6" w:space="0" w:color="B8C2D1"/>
              <w:bottom w:val="single" w:sz="6" w:space="0" w:color="B8C2D1"/>
              <w:right w:val="single" w:sz="6" w:space="0" w:color="B8C2D1"/>
            </w:tcBorders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3B91C562" w14:textId="77777777" w:rsidR="00A40DE6" w:rsidRDefault="00000000">
            <w:pPr>
              <w:spacing w:after="0" w:line="264" w:lineRule="auto"/>
              <w:jc w:val="center"/>
              <w:rPr>
                <w:rFonts w:hint="eastAsia"/>
              </w:rPr>
            </w:pPr>
            <w:r>
              <w:rPr>
                <w:rFonts w:ascii="Arial" w:hAnsi="Arial"/>
                <w:b/>
                <w:color w:val="4472C4"/>
              </w:rPr>
              <w:t>5</w:t>
            </w:r>
          </w:p>
        </w:tc>
        <w:tc>
          <w:tcPr>
            <w:tcW w:w="8363" w:type="dxa"/>
            <w:tcBorders>
              <w:top w:val="single" w:sz="6" w:space="0" w:color="B8C2D1"/>
              <w:left w:val="single" w:sz="6" w:space="0" w:color="B8C2D1"/>
              <w:bottom w:val="single" w:sz="6" w:space="0" w:color="B8C2D1"/>
              <w:right w:val="single" w:sz="6" w:space="0" w:color="B8C2D1"/>
            </w:tcBorders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624E0E73" w14:textId="77777777" w:rsidR="00A40DE6" w:rsidRDefault="00000000">
            <w:pPr>
              <w:spacing w:after="0" w:line="264" w:lineRule="auto"/>
              <w:rPr>
                <w:rFonts w:hint="eastAsia"/>
              </w:rPr>
            </w:pPr>
            <w:r>
              <w:rPr>
                <w:rFonts w:ascii="Arial" w:hAnsi="Arial"/>
                <w:color w:val="222222"/>
              </w:rPr>
              <w:br/>
            </w:r>
            <w:r>
              <w:rPr>
                <w:rFonts w:ascii="Arial" w:hAnsi="Arial"/>
                <w:color w:val="222222"/>
              </w:rPr>
              <w:br/>
            </w:r>
          </w:p>
        </w:tc>
      </w:tr>
    </w:tbl>
    <w:p w14:paraId="31F98E17" w14:textId="1E271B8D" w:rsidR="00A40DE6" w:rsidRDefault="00C43709">
      <w:pPr>
        <w:pStyle w:val="1"/>
        <w:spacing w:before="160" w:after="120" w:line="240" w:lineRule="auto"/>
      </w:pPr>
      <w:r>
        <w:rPr>
          <w:rFonts w:ascii="Arial" w:eastAsia="Heiti SC" w:hAnsi="Arial" w:hint="eastAsia"/>
          <w:color w:val="203864"/>
          <w:sz w:val="26"/>
          <w:lang w:eastAsia="zh-CN"/>
        </w:rPr>
        <w:t xml:space="preserve">V. </w:t>
      </w:r>
      <w:r w:rsidR="00E94D37" w:rsidRPr="00E94D37">
        <w:rPr>
          <w:rFonts w:ascii="Arial" w:eastAsia="Heiti SC" w:hAnsi="Arial"/>
          <w:color w:val="203864"/>
          <w:sz w:val="26"/>
        </w:rPr>
        <w:t xml:space="preserve">Applicant’s </w:t>
      </w:r>
      <w:proofErr w:type="spellStart"/>
      <w:r w:rsidR="00E94D37" w:rsidRPr="00E94D37">
        <w:rPr>
          <w:rFonts w:ascii="Arial" w:eastAsia="Heiti SC" w:hAnsi="Arial"/>
          <w:color w:val="203864"/>
          <w:sz w:val="26"/>
        </w:rPr>
        <w:t>Statement</w:t>
      </w:r>
      <w:r w:rsidR="00000000">
        <w:rPr>
          <w:rFonts w:ascii="Arial" w:eastAsia="Heiti SC" w:hAnsi="Arial"/>
          <w:color w:val="203864"/>
          <w:sz w:val="26"/>
        </w:rPr>
        <w:t>申请人声明</w:t>
      </w:r>
      <w:proofErr w:type="spellEnd"/>
    </w:p>
    <w:p w14:paraId="24E09A66" w14:textId="77777777" w:rsidR="00E94D37" w:rsidRDefault="00E94D37">
      <w:pPr>
        <w:spacing w:after="160" w:line="324" w:lineRule="auto"/>
        <w:rPr>
          <w:rFonts w:ascii="Arial" w:hAnsi="Arial"/>
          <w:color w:val="222222"/>
          <w:lang w:eastAsia="zh-CN"/>
        </w:rPr>
      </w:pPr>
      <w:r w:rsidRPr="00E94D37">
        <w:rPr>
          <w:rFonts w:ascii="Arial" w:hAnsi="Arial"/>
          <w:color w:val="222222"/>
          <w:lang w:eastAsia="zh-CN"/>
        </w:rPr>
        <w:t>I confirm that all information provided above is true and accurate. I confirm that I am under 38 years old and a participant of MAID 2027. I accept disqualification of my application or award eligibility if any false or misleading information is found in my submission.</w:t>
      </w:r>
    </w:p>
    <w:p w14:paraId="4DCCE75D" w14:textId="487E39FD" w:rsidR="00A40DE6" w:rsidRDefault="00000000">
      <w:pPr>
        <w:spacing w:after="160" w:line="324" w:lineRule="auto"/>
        <w:rPr>
          <w:rFonts w:hint="eastAsia"/>
          <w:lang w:eastAsia="zh-CN"/>
        </w:rPr>
      </w:pPr>
      <w:r>
        <w:rPr>
          <w:rFonts w:ascii="Arial" w:hAnsi="Arial"/>
          <w:color w:val="222222"/>
          <w:lang w:eastAsia="zh-CN"/>
        </w:rPr>
        <w:t>本人确认以上信息真实、准确，并确认本人年龄在</w:t>
      </w:r>
      <w:r>
        <w:rPr>
          <w:rFonts w:ascii="Arial" w:hAnsi="Arial"/>
          <w:color w:val="222222"/>
          <w:lang w:eastAsia="zh-CN"/>
        </w:rPr>
        <w:t>38</w:t>
      </w:r>
      <w:r>
        <w:rPr>
          <w:rFonts w:ascii="Arial" w:hAnsi="Arial"/>
          <w:color w:val="222222"/>
          <w:lang w:eastAsia="zh-CN"/>
        </w:rPr>
        <w:t>岁以下且为</w:t>
      </w:r>
      <w:r w:rsidR="00D85A6D">
        <w:rPr>
          <w:rFonts w:ascii="Arial" w:hAnsi="Arial" w:hint="eastAsia"/>
          <w:color w:val="222222"/>
          <w:lang w:eastAsia="zh-CN"/>
        </w:rPr>
        <w:t xml:space="preserve">MAID </w:t>
      </w:r>
      <w:r>
        <w:rPr>
          <w:rFonts w:ascii="Arial" w:hAnsi="Arial"/>
          <w:color w:val="222222"/>
          <w:lang w:eastAsia="zh-CN"/>
        </w:rPr>
        <w:t>202</w:t>
      </w:r>
      <w:r w:rsidR="00D85A6D">
        <w:rPr>
          <w:rFonts w:ascii="Arial" w:hAnsi="Arial" w:hint="eastAsia"/>
          <w:color w:val="222222"/>
          <w:lang w:eastAsia="zh-CN"/>
        </w:rPr>
        <w:t>7</w:t>
      </w:r>
      <w:r>
        <w:rPr>
          <w:rFonts w:ascii="Arial" w:hAnsi="Arial"/>
          <w:color w:val="222222"/>
          <w:lang w:eastAsia="zh-CN"/>
        </w:rPr>
        <w:t>参会者。如申请材料存在虚假或不实信息，本人愿意接受取消申请或获奖资格的处理。</w:t>
      </w:r>
    </w:p>
    <w:tbl>
      <w:tblPr>
        <w:tblW w:w="9160" w:type="dxa"/>
        <w:jc w:val="center"/>
        <w:tblLayout w:type="fixed"/>
        <w:tblLook w:val="04A0" w:firstRow="1" w:lastRow="0" w:firstColumn="1" w:lastColumn="0" w:noHBand="0" w:noVBand="1"/>
      </w:tblPr>
      <w:tblGrid>
        <w:gridCol w:w="4580"/>
        <w:gridCol w:w="4580"/>
      </w:tblGrid>
      <w:tr w:rsidR="00A40DE6" w14:paraId="16AC5492" w14:textId="77777777">
        <w:trPr>
          <w:jc w:val="center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48D4C0EA" w14:textId="3A70ADCF" w:rsidR="00A40DE6" w:rsidRDefault="00C43709" w:rsidP="00C43709">
            <w:pPr>
              <w:spacing w:after="0" w:line="264" w:lineRule="auto"/>
              <w:rPr>
                <w:rFonts w:hint="eastAsia"/>
              </w:rPr>
            </w:pPr>
            <w:proofErr w:type="spellStart"/>
            <w:r w:rsidRPr="00C43709">
              <w:rPr>
                <w:rFonts w:ascii="Arial" w:hAnsi="Arial"/>
                <w:color w:val="222222"/>
              </w:rPr>
              <w:t>Signature</w:t>
            </w:r>
            <w:r w:rsidR="00000000">
              <w:rPr>
                <w:rFonts w:ascii="Arial" w:hAnsi="Arial"/>
                <w:color w:val="222222"/>
              </w:rPr>
              <w:t>申请人签名</w:t>
            </w:r>
            <w:proofErr w:type="spellEnd"/>
            <w:r w:rsidR="00000000">
              <w:rPr>
                <w:rFonts w:ascii="Arial" w:hAnsi="Arial"/>
                <w:color w:val="222222"/>
              </w:rPr>
              <w:t>：</w:t>
            </w:r>
            <w:r w:rsidR="00000000">
              <w:rPr>
                <w:rFonts w:ascii="Arial" w:hAnsi="Arial"/>
                <w:color w:val="222222"/>
              </w:rPr>
              <w:t>____________________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1250E396" w14:textId="77777777" w:rsidR="00C43709" w:rsidRDefault="00C43709">
            <w:pPr>
              <w:spacing w:after="0" w:line="264" w:lineRule="auto"/>
              <w:jc w:val="center"/>
              <w:rPr>
                <w:rFonts w:ascii="Arial" w:hAnsi="Arial"/>
                <w:color w:val="222222"/>
                <w:lang w:eastAsia="zh-CN"/>
              </w:rPr>
            </w:pPr>
            <w:proofErr w:type="spellStart"/>
            <w:r w:rsidRPr="00C43709">
              <w:rPr>
                <w:rFonts w:ascii="Arial" w:hAnsi="Arial"/>
                <w:color w:val="222222"/>
              </w:rPr>
              <w:t>Date</w:t>
            </w:r>
            <w:r w:rsidR="00000000">
              <w:rPr>
                <w:rFonts w:ascii="Arial" w:hAnsi="Arial"/>
                <w:color w:val="222222"/>
              </w:rPr>
              <w:t>申请日期</w:t>
            </w:r>
            <w:proofErr w:type="spellEnd"/>
            <w:r w:rsidR="00000000">
              <w:rPr>
                <w:rFonts w:ascii="Arial" w:hAnsi="Arial"/>
                <w:color w:val="222222"/>
              </w:rPr>
              <w:t>：</w:t>
            </w:r>
          </w:p>
          <w:p w14:paraId="24F99A97" w14:textId="0B99474C" w:rsidR="00A40DE6" w:rsidRDefault="00000000">
            <w:pPr>
              <w:spacing w:after="0" w:line="264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ascii="Arial" w:hAnsi="Arial"/>
                <w:color w:val="222222"/>
              </w:rPr>
              <w:t>______________</w:t>
            </w:r>
          </w:p>
        </w:tc>
      </w:tr>
    </w:tbl>
    <w:p w14:paraId="6C3523FA" w14:textId="37BE64F4" w:rsidR="00A40DE6" w:rsidRDefault="00C43709">
      <w:pPr>
        <w:pStyle w:val="1"/>
        <w:spacing w:before="160" w:after="120" w:line="240" w:lineRule="auto"/>
      </w:pPr>
      <w:r>
        <w:rPr>
          <w:rFonts w:ascii="Arial" w:eastAsia="Heiti SC" w:hAnsi="Arial" w:hint="eastAsia"/>
          <w:color w:val="203864"/>
          <w:sz w:val="26"/>
          <w:lang w:eastAsia="zh-CN"/>
        </w:rPr>
        <w:t>VI.</w:t>
      </w:r>
      <w:r w:rsidR="00000000">
        <w:rPr>
          <w:rFonts w:ascii="Arial" w:eastAsia="Heiti SC" w:hAnsi="Arial"/>
          <w:color w:val="203864"/>
          <w:sz w:val="26"/>
        </w:rPr>
        <w:t xml:space="preserve"> </w:t>
      </w:r>
      <w:r w:rsidRPr="00C43709">
        <w:rPr>
          <w:rFonts w:ascii="Arial" w:eastAsia="Heiti SC" w:hAnsi="Arial"/>
          <w:color w:val="203864"/>
          <w:sz w:val="26"/>
        </w:rPr>
        <w:t xml:space="preserve">Submission </w:t>
      </w:r>
      <w:proofErr w:type="spellStart"/>
      <w:r w:rsidRPr="00C43709">
        <w:rPr>
          <w:rFonts w:ascii="Arial" w:eastAsia="Heiti SC" w:hAnsi="Arial"/>
          <w:color w:val="203864"/>
          <w:sz w:val="26"/>
        </w:rPr>
        <w:t>Instructions</w:t>
      </w:r>
      <w:r w:rsidR="00000000">
        <w:rPr>
          <w:rFonts w:ascii="Arial" w:eastAsia="Heiti SC" w:hAnsi="Arial"/>
          <w:color w:val="203864"/>
          <w:sz w:val="26"/>
        </w:rPr>
        <w:t>提交说明</w:t>
      </w:r>
      <w:proofErr w:type="spellEnd"/>
    </w:p>
    <w:tbl>
      <w:tblPr>
        <w:tblW w:w="9160" w:type="dxa"/>
        <w:jc w:val="center"/>
        <w:tblLayout w:type="fixed"/>
        <w:tblLook w:val="04A0" w:firstRow="1" w:lastRow="0" w:firstColumn="1" w:lastColumn="0" w:noHBand="0" w:noVBand="1"/>
      </w:tblPr>
      <w:tblGrid>
        <w:gridCol w:w="9160"/>
      </w:tblGrid>
      <w:tr w:rsidR="00A40DE6" w14:paraId="27A08874" w14:textId="77777777">
        <w:trPr>
          <w:jc w:val="center"/>
        </w:trPr>
        <w:tc>
          <w:tcPr>
            <w:tcW w:w="9160" w:type="dxa"/>
            <w:tcBorders>
              <w:top w:val="single" w:sz="6" w:space="0" w:color="B8C2D1"/>
              <w:left w:val="single" w:sz="6" w:space="0" w:color="B8C2D1"/>
              <w:bottom w:val="single" w:sz="6" w:space="0" w:color="B8C2D1"/>
              <w:right w:val="single" w:sz="6" w:space="0" w:color="B8C2D1"/>
            </w:tcBorders>
            <w:shd w:val="clear" w:color="auto" w:fill="F5F7FA"/>
            <w:tcMar>
              <w:top w:w="100" w:type="dxa"/>
              <w:left w:w="130" w:type="dxa"/>
              <w:bottom w:w="100" w:type="dxa"/>
              <w:right w:w="130" w:type="dxa"/>
            </w:tcMar>
          </w:tcPr>
          <w:p w14:paraId="4DB21DD6" w14:textId="6219F47F" w:rsidR="00A40DE6" w:rsidRDefault="00000000">
            <w:pPr>
              <w:spacing w:after="60" w:line="283" w:lineRule="auto"/>
              <w:rPr>
                <w:rFonts w:hint="eastAsia"/>
                <w:lang w:eastAsia="zh-CN"/>
              </w:rPr>
            </w:pPr>
            <w:r>
              <w:rPr>
                <w:rFonts w:ascii="Arial" w:hAnsi="Arial"/>
                <w:b/>
                <w:color w:val="4472C4"/>
                <w:sz w:val="19"/>
                <w:lang w:eastAsia="zh-CN"/>
              </w:rPr>
              <w:t xml:space="preserve">1. </w:t>
            </w:r>
            <w:r w:rsidR="00C43709" w:rsidRPr="00C43709">
              <w:rPr>
                <w:rFonts w:ascii="Arial" w:hAnsi="Arial"/>
                <w:b/>
                <w:color w:val="4472C4"/>
                <w:sz w:val="19"/>
                <w:lang w:eastAsia="zh-CN"/>
              </w:rPr>
              <w:t>Number of award winners: 2.</w:t>
            </w:r>
            <w:r>
              <w:rPr>
                <w:rFonts w:ascii="Arial" w:hAnsi="Arial"/>
                <w:color w:val="222222"/>
                <w:sz w:val="19"/>
                <w:lang w:eastAsia="zh-CN"/>
              </w:rPr>
              <w:t>获奖名额：</w:t>
            </w:r>
            <w:r>
              <w:rPr>
                <w:rFonts w:ascii="Arial" w:hAnsi="Arial"/>
                <w:color w:val="222222"/>
                <w:sz w:val="19"/>
                <w:lang w:eastAsia="zh-CN"/>
              </w:rPr>
              <w:t>2</w:t>
            </w:r>
            <w:r>
              <w:rPr>
                <w:rFonts w:ascii="Arial" w:hAnsi="Arial"/>
                <w:color w:val="222222"/>
                <w:sz w:val="19"/>
                <w:lang w:eastAsia="zh-CN"/>
              </w:rPr>
              <w:t>名。</w:t>
            </w:r>
          </w:p>
          <w:p w14:paraId="452F89DC" w14:textId="523CE945" w:rsidR="00A40DE6" w:rsidRDefault="00000000">
            <w:pPr>
              <w:spacing w:after="60" w:line="283" w:lineRule="auto"/>
              <w:rPr>
                <w:rFonts w:hint="eastAsia"/>
                <w:lang w:eastAsia="zh-CN"/>
              </w:rPr>
            </w:pPr>
            <w:r>
              <w:rPr>
                <w:rFonts w:ascii="Arial" w:hAnsi="Arial"/>
                <w:b/>
                <w:color w:val="4472C4"/>
                <w:sz w:val="19"/>
                <w:lang w:eastAsia="zh-CN"/>
              </w:rPr>
              <w:t xml:space="preserve">2. </w:t>
            </w:r>
            <w:r w:rsidR="00C43709" w:rsidRPr="00C43709">
              <w:rPr>
                <w:rFonts w:ascii="Arial" w:hAnsi="Arial"/>
                <w:b/>
                <w:color w:val="4472C4"/>
                <w:sz w:val="19"/>
                <w:lang w:eastAsia="zh-CN"/>
              </w:rPr>
              <w:t>This award is sponsored by AR Electric. Each winner will receive a reward of RMB 800.</w:t>
            </w:r>
            <w:r>
              <w:rPr>
                <w:rFonts w:ascii="Arial" w:hAnsi="Arial"/>
                <w:color w:val="222222"/>
                <w:sz w:val="19"/>
                <w:lang w:eastAsia="zh-CN"/>
              </w:rPr>
              <w:t>本奖项由</w:t>
            </w:r>
            <w:r>
              <w:rPr>
                <w:rFonts w:ascii="Arial" w:hAnsi="Arial"/>
                <w:color w:val="222222"/>
                <w:sz w:val="19"/>
                <w:lang w:eastAsia="zh-CN"/>
              </w:rPr>
              <w:t>AR</w:t>
            </w:r>
            <w:r>
              <w:rPr>
                <w:rFonts w:ascii="Arial" w:hAnsi="Arial"/>
                <w:color w:val="222222"/>
                <w:sz w:val="19"/>
                <w:lang w:eastAsia="zh-CN"/>
              </w:rPr>
              <w:t>电气赞助，每位获奖者将获得人民币</w:t>
            </w:r>
            <w:r>
              <w:rPr>
                <w:rFonts w:ascii="Arial" w:hAnsi="Arial"/>
                <w:color w:val="222222"/>
                <w:sz w:val="19"/>
                <w:lang w:eastAsia="zh-CN"/>
              </w:rPr>
              <w:t>800</w:t>
            </w:r>
            <w:r>
              <w:rPr>
                <w:rFonts w:ascii="Arial" w:hAnsi="Arial"/>
                <w:color w:val="222222"/>
                <w:sz w:val="19"/>
                <w:lang w:eastAsia="zh-CN"/>
              </w:rPr>
              <w:t>元奖励。</w:t>
            </w:r>
          </w:p>
          <w:p w14:paraId="4BC8A512" w14:textId="26D8D681" w:rsidR="00A40DE6" w:rsidRDefault="00000000">
            <w:pPr>
              <w:spacing w:after="60" w:line="283" w:lineRule="auto"/>
              <w:rPr>
                <w:rFonts w:hint="eastAsia"/>
                <w:lang w:eastAsia="zh-CN"/>
              </w:rPr>
            </w:pPr>
            <w:r>
              <w:rPr>
                <w:rFonts w:ascii="Arial" w:hAnsi="Arial"/>
                <w:b/>
                <w:color w:val="4472C4"/>
                <w:sz w:val="19"/>
                <w:lang w:eastAsia="zh-CN"/>
              </w:rPr>
              <w:t xml:space="preserve">3. </w:t>
            </w:r>
            <w:r w:rsidR="00C43709" w:rsidRPr="00C43709">
              <w:rPr>
                <w:rFonts w:ascii="Arial" w:hAnsi="Arial"/>
                <w:b/>
                <w:color w:val="4472C4"/>
                <w:sz w:val="19"/>
                <w:lang w:eastAsia="zh-CN"/>
              </w:rPr>
              <w:t>Applicants must be under 38 years old and be participants of MAID 2027.</w:t>
            </w:r>
            <w:r>
              <w:rPr>
                <w:rFonts w:ascii="Arial" w:hAnsi="Arial"/>
                <w:color w:val="222222"/>
                <w:sz w:val="19"/>
                <w:lang w:eastAsia="zh-CN"/>
              </w:rPr>
              <w:t>申请人须在</w:t>
            </w:r>
            <w:r>
              <w:rPr>
                <w:rFonts w:ascii="Arial" w:hAnsi="Arial"/>
                <w:color w:val="222222"/>
                <w:sz w:val="19"/>
                <w:lang w:eastAsia="zh-CN"/>
              </w:rPr>
              <w:t>38</w:t>
            </w:r>
            <w:r>
              <w:rPr>
                <w:rFonts w:ascii="Arial" w:hAnsi="Arial"/>
                <w:color w:val="222222"/>
                <w:sz w:val="19"/>
                <w:lang w:eastAsia="zh-CN"/>
              </w:rPr>
              <w:t>岁以下，且为</w:t>
            </w:r>
            <w:r w:rsidR="00D218F3">
              <w:rPr>
                <w:rFonts w:ascii="Arial" w:hAnsi="Arial" w:hint="eastAsia"/>
                <w:color w:val="222222"/>
                <w:lang w:eastAsia="zh-CN"/>
              </w:rPr>
              <w:t xml:space="preserve">MAID </w:t>
            </w:r>
            <w:r w:rsidR="00D218F3">
              <w:rPr>
                <w:rFonts w:ascii="Arial" w:hAnsi="Arial"/>
                <w:color w:val="222222"/>
                <w:lang w:eastAsia="zh-CN"/>
              </w:rPr>
              <w:t>202</w:t>
            </w:r>
            <w:r w:rsidR="00D218F3">
              <w:rPr>
                <w:rFonts w:ascii="Arial" w:hAnsi="Arial" w:hint="eastAsia"/>
                <w:color w:val="222222"/>
                <w:lang w:eastAsia="zh-CN"/>
              </w:rPr>
              <w:t>7</w:t>
            </w:r>
            <w:r>
              <w:rPr>
                <w:rFonts w:ascii="Arial" w:hAnsi="Arial"/>
                <w:color w:val="222222"/>
                <w:sz w:val="19"/>
                <w:lang w:eastAsia="zh-CN"/>
              </w:rPr>
              <w:t>参会者。</w:t>
            </w:r>
          </w:p>
          <w:p w14:paraId="6B718FCF" w14:textId="411F6DE8" w:rsidR="00A40DE6" w:rsidRDefault="00000000">
            <w:pPr>
              <w:spacing w:after="60" w:line="283" w:lineRule="auto"/>
              <w:rPr>
                <w:rFonts w:hint="eastAsia"/>
                <w:lang w:eastAsia="zh-CN"/>
              </w:rPr>
            </w:pPr>
            <w:r>
              <w:rPr>
                <w:rFonts w:ascii="Arial" w:hAnsi="Arial"/>
                <w:b/>
                <w:color w:val="4472C4"/>
                <w:sz w:val="19"/>
                <w:lang w:eastAsia="zh-CN"/>
              </w:rPr>
              <w:lastRenderedPageBreak/>
              <w:t xml:space="preserve">4. </w:t>
            </w:r>
            <w:r w:rsidR="00C43709" w:rsidRPr="00C43709">
              <w:rPr>
                <w:rFonts w:ascii="Arial" w:hAnsi="Arial"/>
                <w:b/>
                <w:color w:val="4472C4"/>
                <w:sz w:val="19"/>
                <w:lang w:eastAsia="zh-CN"/>
              </w:rPr>
              <w:t>Please submit this application form together with supporting documents to the official conference email</w:t>
            </w:r>
            <w:r w:rsidR="00D218F3">
              <w:rPr>
                <w:rFonts w:ascii="Arial" w:hAnsi="Arial" w:hint="eastAsia"/>
                <w:b/>
                <w:color w:val="4472C4"/>
                <w:sz w:val="19"/>
                <w:lang w:eastAsia="zh-CN"/>
              </w:rPr>
              <w:t xml:space="preserve">: </w:t>
            </w:r>
            <w:hyperlink r:id="rId8" w:history="1">
              <w:r w:rsidR="00D218F3" w:rsidRPr="00D218F3">
                <w:rPr>
                  <w:rStyle w:val="aff4"/>
                  <w:rFonts w:ascii="Arial" w:hAnsi="Arial"/>
                  <w:b/>
                  <w:sz w:val="19"/>
                  <w:lang w:eastAsia="zh-CN"/>
                </w:rPr>
                <w:t>maid@smehk.org</w:t>
              </w:r>
            </w:hyperlink>
            <w:r w:rsidR="00D218F3" w:rsidRPr="00D218F3">
              <w:rPr>
                <w:rFonts w:ascii="Arial" w:hAnsi="Arial"/>
                <w:b/>
                <w:color w:val="4472C4"/>
                <w:sz w:val="19"/>
                <w:lang w:eastAsia="zh-CN"/>
              </w:rPr>
              <w:t> </w:t>
            </w:r>
            <w:r w:rsidR="00C43709" w:rsidRPr="00C43709">
              <w:rPr>
                <w:rFonts w:ascii="Arial" w:hAnsi="Arial"/>
                <w:b/>
                <w:color w:val="4472C4"/>
                <w:sz w:val="19"/>
                <w:lang w:eastAsia="zh-CN"/>
              </w:rPr>
              <w:t xml:space="preserve"> by </w:t>
            </w:r>
            <w:r w:rsidR="00C43709">
              <w:rPr>
                <w:rFonts w:ascii="Arial" w:hAnsi="Arial" w:hint="eastAsia"/>
                <w:b/>
                <w:color w:val="4472C4"/>
                <w:sz w:val="19"/>
                <w:lang w:eastAsia="zh-CN"/>
              </w:rPr>
              <w:t xml:space="preserve">July </w:t>
            </w:r>
            <w:r w:rsidR="00C43709" w:rsidRPr="00C43709">
              <w:rPr>
                <w:rFonts w:ascii="Arial" w:hAnsi="Arial"/>
                <w:b/>
                <w:color w:val="4472C4"/>
                <w:sz w:val="19"/>
                <w:lang w:eastAsia="zh-CN"/>
              </w:rPr>
              <w:t>20, 202</w:t>
            </w:r>
            <w:r w:rsidR="00C43709">
              <w:rPr>
                <w:rFonts w:ascii="Arial" w:hAnsi="Arial" w:hint="eastAsia"/>
                <w:b/>
                <w:color w:val="4472C4"/>
                <w:sz w:val="19"/>
                <w:lang w:eastAsia="zh-CN"/>
              </w:rPr>
              <w:t>7</w:t>
            </w:r>
            <w:r w:rsidR="00C43709" w:rsidRPr="00C43709">
              <w:rPr>
                <w:rFonts w:ascii="Arial" w:hAnsi="Arial"/>
                <w:b/>
                <w:color w:val="4472C4"/>
                <w:sz w:val="19"/>
                <w:lang w:eastAsia="zh-CN"/>
              </w:rPr>
              <w:t>.</w:t>
            </w:r>
            <w:r>
              <w:rPr>
                <w:rFonts w:ascii="Arial" w:hAnsi="Arial"/>
                <w:color w:val="222222"/>
                <w:sz w:val="19"/>
                <w:lang w:eastAsia="zh-CN"/>
              </w:rPr>
              <w:t>请于</w:t>
            </w:r>
            <w:r>
              <w:rPr>
                <w:rFonts w:ascii="Arial" w:hAnsi="Arial"/>
                <w:color w:val="222222"/>
                <w:sz w:val="19"/>
                <w:lang w:eastAsia="zh-CN"/>
              </w:rPr>
              <w:t>202</w:t>
            </w:r>
            <w:r w:rsidR="00C43709">
              <w:rPr>
                <w:rFonts w:ascii="Arial" w:hAnsi="Arial" w:hint="eastAsia"/>
                <w:color w:val="222222"/>
                <w:sz w:val="19"/>
                <w:lang w:eastAsia="zh-CN"/>
              </w:rPr>
              <w:t>7</w:t>
            </w:r>
            <w:r>
              <w:rPr>
                <w:rFonts w:ascii="Arial" w:hAnsi="Arial"/>
                <w:color w:val="222222"/>
                <w:sz w:val="19"/>
                <w:lang w:eastAsia="zh-CN"/>
              </w:rPr>
              <w:t>年</w:t>
            </w:r>
            <w:r w:rsidR="00C43709">
              <w:rPr>
                <w:rFonts w:ascii="Arial" w:hAnsi="Arial" w:hint="eastAsia"/>
                <w:color w:val="222222"/>
                <w:sz w:val="19"/>
                <w:lang w:eastAsia="zh-CN"/>
              </w:rPr>
              <w:t>7</w:t>
            </w:r>
            <w:r>
              <w:rPr>
                <w:rFonts w:ascii="Arial" w:hAnsi="Arial"/>
                <w:color w:val="222222"/>
                <w:sz w:val="19"/>
                <w:lang w:eastAsia="zh-CN"/>
              </w:rPr>
              <w:t>月</w:t>
            </w:r>
            <w:r>
              <w:rPr>
                <w:rFonts w:ascii="Arial" w:hAnsi="Arial"/>
                <w:color w:val="222222"/>
                <w:sz w:val="19"/>
                <w:lang w:eastAsia="zh-CN"/>
              </w:rPr>
              <w:t>20</w:t>
            </w:r>
            <w:r>
              <w:rPr>
                <w:rFonts w:ascii="Arial" w:hAnsi="Arial"/>
                <w:color w:val="222222"/>
                <w:sz w:val="19"/>
                <w:lang w:eastAsia="zh-CN"/>
              </w:rPr>
              <w:t>日前将本申请表及相关材料发送至会议官方</w:t>
            </w:r>
            <w:proofErr w:type="gramStart"/>
            <w:r>
              <w:rPr>
                <w:rFonts w:ascii="Arial" w:hAnsi="Arial"/>
                <w:color w:val="222222"/>
                <w:sz w:val="19"/>
                <w:lang w:eastAsia="zh-CN"/>
              </w:rPr>
              <w:t>邮箱</w:t>
            </w:r>
            <w:r w:rsidR="00D218F3">
              <w:rPr>
                <w:rFonts w:ascii="Arial" w:hAnsi="Arial" w:hint="eastAsia"/>
                <w:color w:val="222222"/>
                <w:sz w:val="19"/>
                <w:lang w:eastAsia="zh-CN"/>
              </w:rPr>
              <w:t>:</w:t>
            </w:r>
            <w:proofErr w:type="gramEnd"/>
            <w:r w:rsidR="00D218F3" w:rsidRPr="00D218F3">
              <w:t xml:space="preserve"> </w:t>
            </w:r>
            <w:hyperlink r:id="rId9" w:history="1">
              <w:r w:rsidR="00D218F3" w:rsidRPr="00D218F3">
                <w:rPr>
                  <w:rStyle w:val="aff4"/>
                  <w:rFonts w:ascii="Arial" w:hAnsi="Arial"/>
                  <w:sz w:val="19"/>
                  <w:lang w:eastAsia="zh-CN"/>
                </w:rPr>
                <w:t>maid@smehk.org</w:t>
              </w:r>
            </w:hyperlink>
            <w:proofErr w:type="gramStart"/>
            <w:r w:rsidR="00D218F3" w:rsidRPr="00D218F3">
              <w:rPr>
                <w:rFonts w:ascii="Arial" w:hAnsi="Arial"/>
                <w:color w:val="222222"/>
                <w:sz w:val="19"/>
                <w:lang w:eastAsia="zh-CN"/>
              </w:rPr>
              <w:t> </w:t>
            </w:r>
            <w:r>
              <w:rPr>
                <w:rFonts w:ascii="Arial" w:hAnsi="Arial"/>
                <w:color w:val="222222"/>
                <w:sz w:val="19"/>
                <w:lang w:eastAsia="zh-CN"/>
              </w:rPr>
              <w:t>。</w:t>
            </w:r>
            <w:proofErr w:type="gramEnd"/>
          </w:p>
          <w:p w14:paraId="45A3BEDC" w14:textId="77777777" w:rsidR="00C43709" w:rsidRDefault="00000000">
            <w:pPr>
              <w:spacing w:after="60" w:line="283" w:lineRule="auto"/>
              <w:rPr>
                <w:rFonts w:ascii="Arial" w:hAnsi="Arial"/>
                <w:color w:val="222222"/>
                <w:sz w:val="19"/>
                <w:lang w:eastAsia="zh-CN"/>
              </w:rPr>
            </w:pPr>
            <w:r>
              <w:rPr>
                <w:rFonts w:ascii="Arial" w:hAnsi="Arial"/>
                <w:b/>
                <w:color w:val="4472C4"/>
                <w:sz w:val="19"/>
                <w:lang w:eastAsia="zh-CN"/>
              </w:rPr>
              <w:t xml:space="preserve">5. </w:t>
            </w:r>
            <w:r w:rsidR="00C43709" w:rsidRPr="00C43709">
              <w:rPr>
                <w:rFonts w:ascii="Arial" w:hAnsi="Arial"/>
                <w:b/>
                <w:color w:val="4472C4"/>
                <w:sz w:val="19"/>
                <w:lang w:eastAsia="zh-CN"/>
              </w:rPr>
              <w:t>Email subject: “Application for MAID 2027 Outstanding Young Scholar Award”.</w:t>
            </w:r>
            <w:r w:rsidR="00C43709" w:rsidRPr="00C43709">
              <w:t xml:space="preserve"> </w:t>
            </w:r>
            <w:r w:rsidR="00C43709" w:rsidRPr="00C43709">
              <w:rPr>
                <w:rFonts w:ascii="Arial" w:hAnsi="Arial"/>
                <w:color w:val="222222"/>
                <w:sz w:val="19"/>
                <w:lang w:eastAsia="zh-CN"/>
              </w:rPr>
              <w:t>邮件主题：</w:t>
            </w:r>
            <w:r w:rsidR="00C43709" w:rsidRPr="00C43709">
              <w:rPr>
                <w:rFonts w:ascii="Arial" w:hAnsi="Arial"/>
                <w:color w:val="222222"/>
                <w:sz w:val="19"/>
                <w:lang w:eastAsia="zh-CN"/>
              </w:rPr>
              <w:t xml:space="preserve">“MAID 2027 </w:t>
            </w:r>
            <w:r w:rsidR="00C43709" w:rsidRPr="00C43709">
              <w:rPr>
                <w:rFonts w:ascii="Arial" w:hAnsi="Arial"/>
                <w:color w:val="222222"/>
                <w:sz w:val="19"/>
                <w:lang w:eastAsia="zh-CN"/>
              </w:rPr>
              <w:t>杰出青年学者奖申请</w:t>
            </w:r>
            <w:r w:rsidR="00C43709" w:rsidRPr="00C43709">
              <w:rPr>
                <w:rFonts w:ascii="Arial" w:hAnsi="Arial"/>
                <w:color w:val="222222"/>
                <w:sz w:val="19"/>
                <w:lang w:eastAsia="zh-CN"/>
              </w:rPr>
              <w:t>”</w:t>
            </w:r>
            <w:r w:rsidR="00C43709" w:rsidRPr="00C43709">
              <w:rPr>
                <w:rFonts w:ascii="Arial" w:hAnsi="Arial"/>
                <w:color w:val="222222"/>
                <w:sz w:val="19"/>
                <w:lang w:eastAsia="zh-CN"/>
              </w:rPr>
              <w:t>。</w:t>
            </w:r>
          </w:p>
          <w:p w14:paraId="63895C23" w14:textId="6E22916B" w:rsidR="00A40DE6" w:rsidRDefault="00000000">
            <w:pPr>
              <w:spacing w:after="60" w:line="283" w:lineRule="auto"/>
              <w:rPr>
                <w:rFonts w:hint="eastAsia"/>
                <w:lang w:eastAsia="zh-CN"/>
              </w:rPr>
            </w:pPr>
            <w:r>
              <w:rPr>
                <w:rFonts w:ascii="Arial" w:hAnsi="Arial"/>
                <w:b/>
                <w:color w:val="4472C4"/>
                <w:sz w:val="19"/>
                <w:lang w:eastAsia="zh-CN"/>
              </w:rPr>
              <w:t xml:space="preserve">6. </w:t>
            </w:r>
            <w:r w:rsidR="00C43709" w:rsidRPr="00C43709">
              <w:rPr>
                <w:rFonts w:ascii="Arial" w:hAnsi="Arial"/>
                <w:b/>
                <w:color w:val="4472C4"/>
                <w:sz w:val="19"/>
                <w:lang w:eastAsia="zh-CN"/>
              </w:rPr>
              <w:t>All applications will be reviewed by the MAID Award Evaluation Committee. The final winner list will be officially announced by the MAID Organizing Committee.</w:t>
            </w:r>
            <w:r w:rsidR="00C43709" w:rsidRPr="00C43709">
              <w:t xml:space="preserve"> </w:t>
            </w:r>
            <w:r w:rsidR="00C43709" w:rsidRPr="00C43709">
              <w:rPr>
                <w:rFonts w:ascii="Arial" w:hAnsi="Arial"/>
                <w:color w:val="222222"/>
                <w:sz w:val="19"/>
                <w:lang w:eastAsia="zh-CN"/>
              </w:rPr>
              <w:t>申请材料由</w:t>
            </w:r>
            <w:r w:rsidR="00C43709" w:rsidRPr="00C43709">
              <w:rPr>
                <w:rFonts w:ascii="Arial" w:hAnsi="Arial"/>
                <w:color w:val="222222"/>
                <w:sz w:val="19"/>
                <w:lang w:eastAsia="zh-CN"/>
              </w:rPr>
              <w:t xml:space="preserve"> MAID </w:t>
            </w:r>
            <w:r w:rsidR="00C43709" w:rsidRPr="00C43709">
              <w:rPr>
                <w:rFonts w:ascii="Arial" w:hAnsi="Arial"/>
                <w:color w:val="222222"/>
                <w:sz w:val="19"/>
                <w:lang w:eastAsia="zh-CN"/>
              </w:rPr>
              <w:t>奖项评审委员会共同评审，最终获奖名单由</w:t>
            </w:r>
            <w:r w:rsidR="00C43709" w:rsidRPr="00C43709">
              <w:rPr>
                <w:rFonts w:ascii="Arial" w:hAnsi="Arial"/>
                <w:color w:val="222222"/>
                <w:sz w:val="19"/>
                <w:lang w:eastAsia="zh-CN"/>
              </w:rPr>
              <w:t xml:space="preserve"> MAID </w:t>
            </w:r>
            <w:r w:rsidR="00C43709" w:rsidRPr="00C43709">
              <w:rPr>
                <w:rFonts w:ascii="Arial" w:hAnsi="Arial"/>
                <w:color w:val="222222"/>
                <w:sz w:val="19"/>
                <w:lang w:eastAsia="zh-CN"/>
              </w:rPr>
              <w:t>组委会统一公布。</w:t>
            </w:r>
          </w:p>
        </w:tc>
      </w:tr>
    </w:tbl>
    <w:p w14:paraId="549F8688" w14:textId="77777777" w:rsidR="00A40DE6" w:rsidRDefault="00A40DE6">
      <w:pPr>
        <w:rPr>
          <w:rFonts w:hint="eastAsia"/>
          <w:lang w:eastAsia="zh-CN"/>
        </w:rPr>
      </w:pPr>
    </w:p>
    <w:sectPr w:rsidR="00A40DE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/>
      <w:pgMar w:top="893" w:right="1037" w:bottom="893" w:left="1037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64DA0" w14:textId="77777777" w:rsidR="006C557C" w:rsidRDefault="006C557C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02B06DC9" w14:textId="77777777" w:rsidR="006C557C" w:rsidRDefault="006C557C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iti SC">
    <w:altName w:val="微软雅黑"/>
    <w:charset w:val="86"/>
    <w:family w:val="auto"/>
    <w:pitch w:val="default"/>
    <w:sig w:usb0="8000002F" w:usb1="0800004A" w:usb2="00000000" w:usb3="00000000" w:csb0="203E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67EC7" w14:textId="77777777" w:rsidR="00E56114" w:rsidRDefault="00E56114">
    <w:pPr>
      <w:pStyle w:val="ab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24F8C" w14:textId="5AAF176F" w:rsidR="00A40DE6" w:rsidRDefault="00174566">
    <w:pPr>
      <w:pStyle w:val="ab"/>
      <w:spacing w:line="276" w:lineRule="auto"/>
      <w:jc w:val="center"/>
      <w:rPr>
        <w:rFonts w:hint="eastAsia"/>
        <w:lang w:eastAsia="zh-CN"/>
      </w:rPr>
    </w:pPr>
    <w:r>
      <w:rPr>
        <w:rFonts w:ascii="Arial" w:hAnsi="Arial" w:hint="eastAsia"/>
        <w:color w:val="667085"/>
        <w:sz w:val="16"/>
        <w:lang w:eastAsia="zh-CN"/>
      </w:rPr>
      <w:t xml:space="preserve">MAID 2027 </w:t>
    </w:r>
    <w:r w:rsidRPr="00174566">
      <w:rPr>
        <w:rFonts w:ascii="Arial" w:hAnsi="Arial"/>
        <w:color w:val="667085"/>
        <w:sz w:val="16"/>
        <w:lang w:eastAsia="zh-CN"/>
      </w:rPr>
      <w:t>Outstanding Young Scholar Award Application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8EB67" w14:textId="77777777" w:rsidR="00E56114" w:rsidRDefault="00E56114">
    <w:pPr>
      <w:pStyle w:val="ab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DA9A4" w14:textId="77777777" w:rsidR="006C557C" w:rsidRDefault="006C557C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178F3A46" w14:textId="77777777" w:rsidR="006C557C" w:rsidRDefault="006C557C">
      <w:pPr>
        <w:spacing w:after="0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8BA5F" w14:textId="77777777" w:rsidR="00E56114" w:rsidRDefault="00E56114">
    <w:pPr>
      <w:pStyle w:val="ad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B61F2" w14:textId="26FB2820" w:rsidR="00A40DE6" w:rsidRDefault="00E56114">
    <w:pPr>
      <w:pStyle w:val="ad"/>
      <w:spacing w:line="276" w:lineRule="auto"/>
      <w:jc w:val="right"/>
      <w:rPr>
        <w:rFonts w:hint="eastAsia"/>
      </w:rPr>
    </w:pPr>
    <w:r>
      <w:rPr>
        <w:rFonts w:ascii="Arial" w:hAnsi="Arial" w:hint="eastAsia"/>
        <w:b/>
        <w:color w:val="667085"/>
        <w:sz w:val="17"/>
        <w:lang w:eastAsia="zh-CN"/>
      </w:rPr>
      <w:t>MAID</w:t>
    </w:r>
    <w:r w:rsidR="00000000">
      <w:rPr>
        <w:rFonts w:ascii="Arial" w:hAnsi="Arial"/>
        <w:b/>
        <w:color w:val="667085"/>
        <w:sz w:val="17"/>
      </w:rPr>
      <w:t xml:space="preserve"> 202</w:t>
    </w:r>
    <w:r>
      <w:rPr>
        <w:rFonts w:ascii="Arial" w:hAnsi="Arial" w:hint="eastAsia"/>
        <w:b/>
        <w:color w:val="667085"/>
        <w:sz w:val="17"/>
        <w:lang w:eastAsia="zh-CN"/>
      </w:rPr>
      <w:t>7</w:t>
    </w:r>
    <w:r w:rsidR="00000000">
      <w:rPr>
        <w:rFonts w:ascii="Arial" w:hAnsi="Arial"/>
        <w:b/>
        <w:color w:val="667085"/>
        <w:sz w:val="17"/>
      </w:rPr>
      <w:t xml:space="preserve"> </w:t>
    </w:r>
    <w:proofErr w:type="gramStart"/>
    <w:r w:rsidR="00000000">
      <w:rPr>
        <w:rFonts w:ascii="Arial" w:hAnsi="Arial"/>
        <w:b/>
        <w:color w:val="667085"/>
        <w:sz w:val="17"/>
      </w:rPr>
      <w:t>·  AWARD</w:t>
    </w:r>
    <w:proofErr w:type="gramEnd"/>
    <w:r w:rsidR="00000000">
      <w:rPr>
        <w:rFonts w:ascii="Arial" w:hAnsi="Arial"/>
        <w:b/>
        <w:color w:val="667085"/>
        <w:sz w:val="17"/>
      </w:rPr>
      <w:t xml:space="preserve"> APPLICATION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E782E" w14:textId="77777777" w:rsidR="00E56114" w:rsidRDefault="00E56114">
    <w:pPr>
      <w:pStyle w:val="ad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E452F34"/>
    <w:multiLevelType w:val="hybridMultilevel"/>
    <w:tmpl w:val="36FA6210"/>
    <w:lvl w:ilvl="0" w:tplc="F502F6AC">
      <w:start w:val="1"/>
      <w:numFmt w:val="upperRoman"/>
      <w:lvlText w:val="%1"/>
      <w:lvlJc w:val="left"/>
      <w:pPr>
        <w:ind w:left="88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" w15:restartNumberingAfterBreak="0">
    <w:nsid w:val="74F76E91"/>
    <w:multiLevelType w:val="hybridMultilevel"/>
    <w:tmpl w:val="17822CFC"/>
    <w:lvl w:ilvl="0" w:tplc="F502F6AC">
      <w:start w:val="1"/>
      <w:numFmt w:val="upperRoman"/>
      <w:lvlText w:val="%1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857036366">
    <w:abstractNumId w:val="1"/>
  </w:num>
  <w:num w:numId="2" w16cid:durableId="1287005784">
    <w:abstractNumId w:val="4"/>
  </w:num>
  <w:num w:numId="3" w16cid:durableId="1220828264">
    <w:abstractNumId w:val="5"/>
  </w:num>
  <w:num w:numId="4" w16cid:durableId="558712762">
    <w:abstractNumId w:val="2"/>
  </w:num>
  <w:num w:numId="5" w16cid:durableId="934828358">
    <w:abstractNumId w:val="0"/>
  </w:num>
  <w:num w:numId="6" w16cid:durableId="1209101254">
    <w:abstractNumId w:val="3"/>
  </w:num>
  <w:num w:numId="7" w16cid:durableId="1491946059">
    <w:abstractNumId w:val="7"/>
  </w:num>
  <w:num w:numId="8" w16cid:durableId="12251419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74566"/>
    <w:rsid w:val="002143A8"/>
    <w:rsid w:val="00293561"/>
    <w:rsid w:val="0029639D"/>
    <w:rsid w:val="00326F90"/>
    <w:rsid w:val="005A70AF"/>
    <w:rsid w:val="006C557C"/>
    <w:rsid w:val="00745D88"/>
    <w:rsid w:val="007700FF"/>
    <w:rsid w:val="007B532F"/>
    <w:rsid w:val="00A40DE6"/>
    <w:rsid w:val="00AA1D8D"/>
    <w:rsid w:val="00B47730"/>
    <w:rsid w:val="00BD2327"/>
    <w:rsid w:val="00BF14B1"/>
    <w:rsid w:val="00C43709"/>
    <w:rsid w:val="00CB0664"/>
    <w:rsid w:val="00D218F3"/>
    <w:rsid w:val="00D85A6D"/>
    <w:rsid w:val="00E56114"/>
    <w:rsid w:val="00E94D37"/>
    <w:rsid w:val="00F358E5"/>
    <w:rsid w:val="00FC693F"/>
    <w:rsid w:val="7FFECC33"/>
    <w:rsid w:val="CFF71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C6E0F"/>
  <w14:defaultImageDpi w14:val="300"/>
  <w15:docId w15:val="{8B684725-BE07-4E7E-8E98-9D8A08E6B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/>
    <w:lsdException w:name="toa heading" w:semiHidden="1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/>
    <w:lsdException w:name="Body Text Indent" w:semiHidden="1" w:unhideWhenUsed="1"/>
    <w:lsdException w:name="List Continue" w:unhideWhenUsed="1"/>
    <w:lsdException w:name="List Continue 2" w:unhideWhenUsed="1"/>
    <w:lsdException w:name="List Continue 3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/>
    <w:lsdException w:name="Body Text 3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spacing w:after="80" w:line="276" w:lineRule="auto"/>
    </w:pPr>
    <w:rPr>
      <w:rFonts w:ascii="Heiti SC" w:eastAsia="Heiti SC" w:hAnsi="Heiti SC"/>
      <w:sz w:val="21"/>
      <w:szCs w:val="22"/>
      <w:lang w:eastAsia="en-US"/>
    </w:rPr>
  </w:style>
  <w:style w:type="paragraph" w:styleId="1">
    <w:name w:val="heading 1"/>
    <w:basedOn w:val="a1"/>
    <w:next w:val="a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link w:val="a6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eastAsia="en-US"/>
    </w:rPr>
  </w:style>
  <w:style w:type="paragraph" w:styleId="33">
    <w:name w:val="List 3"/>
    <w:basedOn w:val="a1"/>
    <w:uiPriority w:val="99"/>
    <w:unhideWhenUsed/>
    <w:pPr>
      <w:ind w:left="1080" w:hanging="360"/>
      <w:contextualSpacing/>
    </w:pPr>
  </w:style>
  <w:style w:type="paragraph" w:styleId="2">
    <w:name w:val="List Number 2"/>
    <w:basedOn w:val="a1"/>
    <w:uiPriority w:val="99"/>
    <w:unhideWhenUsed/>
    <w:pPr>
      <w:numPr>
        <w:numId w:val="1"/>
      </w:numPr>
      <w:contextualSpacing/>
    </w:pPr>
  </w:style>
  <w:style w:type="paragraph" w:styleId="a">
    <w:name w:val="List Number"/>
    <w:basedOn w:val="a1"/>
    <w:uiPriority w:val="99"/>
    <w:unhideWhenUsed/>
    <w:pPr>
      <w:numPr>
        <w:numId w:val="2"/>
      </w:numPr>
      <w:contextualSpacing/>
    </w:pPr>
  </w:style>
  <w:style w:type="paragraph" w:styleId="a7">
    <w:name w:val="caption"/>
    <w:basedOn w:val="a1"/>
    <w:next w:val="a1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0">
    <w:name w:val="List Bullet"/>
    <w:basedOn w:val="a1"/>
    <w:uiPriority w:val="99"/>
    <w:unhideWhenUsed/>
    <w:pPr>
      <w:numPr>
        <w:numId w:val="3"/>
      </w:numPr>
      <w:contextualSpacing/>
    </w:pPr>
  </w:style>
  <w:style w:type="paragraph" w:styleId="34">
    <w:name w:val="Body Text 3"/>
    <w:basedOn w:val="a1"/>
    <w:link w:val="35"/>
    <w:uiPriority w:val="99"/>
    <w:unhideWhenUsed/>
    <w:pPr>
      <w:spacing w:after="120"/>
    </w:pPr>
    <w:rPr>
      <w:sz w:val="16"/>
      <w:szCs w:val="16"/>
    </w:rPr>
  </w:style>
  <w:style w:type="paragraph" w:styleId="30">
    <w:name w:val="List Bullet 3"/>
    <w:basedOn w:val="a1"/>
    <w:uiPriority w:val="99"/>
    <w:unhideWhenUsed/>
    <w:pPr>
      <w:numPr>
        <w:numId w:val="4"/>
      </w:numPr>
      <w:contextualSpacing/>
    </w:pPr>
  </w:style>
  <w:style w:type="paragraph" w:styleId="a8">
    <w:name w:val="Body Text"/>
    <w:basedOn w:val="a1"/>
    <w:link w:val="a9"/>
    <w:uiPriority w:val="99"/>
    <w:unhideWhenUsed/>
    <w:pPr>
      <w:spacing w:after="120"/>
    </w:pPr>
  </w:style>
  <w:style w:type="paragraph" w:styleId="3">
    <w:name w:val="List Number 3"/>
    <w:basedOn w:val="a1"/>
    <w:uiPriority w:val="99"/>
    <w:unhideWhenUsed/>
    <w:pPr>
      <w:numPr>
        <w:numId w:val="5"/>
      </w:numPr>
      <w:contextualSpacing/>
    </w:pPr>
  </w:style>
  <w:style w:type="paragraph" w:styleId="23">
    <w:name w:val="List 2"/>
    <w:basedOn w:val="a1"/>
    <w:uiPriority w:val="99"/>
    <w:unhideWhenUsed/>
    <w:pPr>
      <w:ind w:left="720" w:hanging="360"/>
      <w:contextualSpacing/>
    </w:pPr>
  </w:style>
  <w:style w:type="paragraph" w:styleId="aa">
    <w:name w:val="List Continue"/>
    <w:basedOn w:val="a1"/>
    <w:uiPriority w:val="99"/>
    <w:unhideWhenUsed/>
    <w:pPr>
      <w:spacing w:after="120"/>
      <w:ind w:left="360"/>
      <w:contextualSpacing/>
    </w:pPr>
  </w:style>
  <w:style w:type="paragraph" w:styleId="20">
    <w:name w:val="List Bullet 2"/>
    <w:basedOn w:val="a1"/>
    <w:uiPriority w:val="99"/>
    <w:unhideWhenUsed/>
    <w:pPr>
      <w:numPr>
        <w:numId w:val="6"/>
      </w:numPr>
      <w:contextualSpacing/>
    </w:pPr>
  </w:style>
  <w:style w:type="paragraph" w:styleId="ab">
    <w:name w:val="footer"/>
    <w:basedOn w:val="a1"/>
    <w:link w:val="ac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d">
    <w:name w:val="header"/>
    <w:basedOn w:val="a1"/>
    <w:link w:val="ae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f">
    <w:name w:val="Subtitle"/>
    <w:basedOn w:val="a1"/>
    <w:next w:val="a1"/>
    <w:link w:val="af0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1">
    <w:name w:val="List"/>
    <w:basedOn w:val="a1"/>
    <w:uiPriority w:val="99"/>
    <w:unhideWhenUsed/>
    <w:pPr>
      <w:ind w:left="360" w:hanging="360"/>
      <w:contextualSpacing/>
    </w:pPr>
  </w:style>
  <w:style w:type="paragraph" w:styleId="24">
    <w:name w:val="Body Text 2"/>
    <w:basedOn w:val="a1"/>
    <w:link w:val="25"/>
    <w:uiPriority w:val="99"/>
    <w:unhideWhenUsed/>
    <w:pPr>
      <w:spacing w:after="120" w:line="480" w:lineRule="auto"/>
    </w:pPr>
  </w:style>
  <w:style w:type="paragraph" w:styleId="26">
    <w:name w:val="List Continue 2"/>
    <w:basedOn w:val="a1"/>
    <w:uiPriority w:val="99"/>
    <w:unhideWhenUsed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pPr>
      <w:spacing w:after="120"/>
      <w:ind w:left="1080"/>
      <w:contextualSpacing/>
    </w:pPr>
  </w:style>
  <w:style w:type="paragraph" w:styleId="af2">
    <w:name w:val="Title"/>
    <w:basedOn w:val="a1"/>
    <w:next w:val="a1"/>
    <w:link w:val="af3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f4">
    <w:name w:val="Table Grid"/>
    <w:basedOn w:val="a3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5">
    <w:name w:val="Light Shading"/>
    <w:basedOn w:val="a3"/>
    <w:uiPriority w:val="60"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6">
    <w:name w:val="Light List"/>
    <w:basedOn w:val="a3"/>
    <w:uiPriority w:val="61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7">
    <w:name w:val="Light Grid"/>
    <w:basedOn w:val="a3"/>
    <w:uiPriority w:val="62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-11">
    <w:name w:val="Light Grid Accent 1"/>
    <w:basedOn w:val="a3"/>
    <w:uiPriority w:val="62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-21">
    <w:name w:val="Light Grid Accent 2"/>
    <w:basedOn w:val="a3"/>
    <w:uiPriority w:val="62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-31">
    <w:name w:val="Light Grid Accent 3"/>
    <w:basedOn w:val="a3"/>
    <w:uiPriority w:val="62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-41">
    <w:name w:val="Light Grid Accent 4"/>
    <w:basedOn w:val="a3"/>
    <w:uiPriority w:val="62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-51">
    <w:name w:val="Light Grid Accent 5"/>
    <w:basedOn w:val="a3"/>
    <w:uiPriority w:val="62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-61">
    <w:name w:val="Light Grid Accent 6"/>
    <w:basedOn w:val="a3"/>
    <w:uiPriority w:val="62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11">
    <w:name w:val="Medium Shading 1"/>
    <w:basedOn w:val="a3"/>
    <w:uiPriority w:val="63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af8">
    <w:name w:val="Dark List"/>
    <w:basedOn w:val="a3"/>
    <w:uiPriority w:val="70"/>
    <w:rPr>
      <w:color w:val="FFFFFF" w:themeColor="background1"/>
    </w:rPr>
    <w:tblPr/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Pr>
      <w:color w:val="FFFFFF" w:themeColor="background1"/>
    </w:rPr>
    <w:tblPr/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Pr>
      <w:color w:val="FFFFFF" w:themeColor="background1"/>
    </w:rPr>
    <w:tblPr/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Pr>
      <w:color w:val="FFFFFF" w:themeColor="background1"/>
    </w:rPr>
    <w:tblPr/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Pr>
      <w:color w:val="FFFFFF" w:themeColor="background1"/>
    </w:rPr>
    <w:tblPr/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Pr>
      <w:color w:val="FFFFFF" w:themeColor="background1"/>
    </w:rPr>
    <w:tblPr/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Pr>
      <w:color w:val="FFFFFF" w:themeColor="background1"/>
    </w:rPr>
    <w:tblPr/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9">
    <w:name w:val="Colorful Shading"/>
    <w:basedOn w:val="a3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a">
    <w:name w:val="Colorful List"/>
    <w:basedOn w:val="a3"/>
    <w:uiPriority w:val="72"/>
    <w:rPr>
      <w:color w:val="000000" w:themeColor="text1"/>
    </w:rPr>
    <w:tblPr/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Pr>
      <w:color w:val="000000" w:themeColor="text1"/>
    </w:rPr>
    <w:tblPr/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Pr>
      <w:color w:val="000000" w:themeColor="text1"/>
    </w:rPr>
    <w:tblPr/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Pr>
      <w:color w:val="000000" w:themeColor="text1"/>
    </w:rPr>
    <w:tblPr/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Pr>
      <w:color w:val="000000" w:themeColor="text1"/>
    </w:rPr>
    <w:tblPr/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Pr>
      <w:color w:val="000000" w:themeColor="text1"/>
    </w:rPr>
    <w:tblPr/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Pr>
      <w:color w:val="000000" w:themeColor="text1"/>
    </w:rPr>
    <w:tblPr/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b">
    <w:name w:val="Colorful Grid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c">
    <w:name w:val="Strong"/>
    <w:basedOn w:val="a2"/>
    <w:uiPriority w:val="22"/>
    <w:qFormat/>
    <w:rPr>
      <w:b/>
      <w:bCs/>
    </w:rPr>
  </w:style>
  <w:style w:type="character" w:styleId="afd">
    <w:name w:val="Emphasis"/>
    <w:basedOn w:val="a2"/>
    <w:uiPriority w:val="20"/>
    <w:qFormat/>
    <w:rPr>
      <w:i/>
      <w:iCs/>
    </w:rPr>
  </w:style>
  <w:style w:type="character" w:customStyle="1" w:styleId="ae">
    <w:name w:val="页眉 字符"/>
    <w:basedOn w:val="a2"/>
    <w:link w:val="ad"/>
    <w:uiPriority w:val="99"/>
  </w:style>
  <w:style w:type="character" w:customStyle="1" w:styleId="ac">
    <w:name w:val="页脚 字符"/>
    <w:basedOn w:val="a2"/>
    <w:link w:val="ab"/>
    <w:uiPriority w:val="99"/>
  </w:style>
  <w:style w:type="paragraph" w:styleId="afe">
    <w:name w:val="No Spacing"/>
    <w:uiPriority w:val="1"/>
    <w:qFormat/>
    <w:rPr>
      <w:sz w:val="22"/>
      <w:szCs w:val="22"/>
      <w:lang w:eastAsia="en-US"/>
    </w:rPr>
  </w:style>
  <w:style w:type="character" w:customStyle="1" w:styleId="10">
    <w:name w:val="标题 1 字符"/>
    <w:basedOn w:val="a2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f3">
    <w:name w:val="标题 字符"/>
    <w:basedOn w:val="a2"/>
    <w:link w:val="af2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0">
    <w:name w:val="副标题 字符"/>
    <w:basedOn w:val="a2"/>
    <w:link w:val="af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f">
    <w:name w:val="List Paragraph"/>
    <w:basedOn w:val="a1"/>
    <w:uiPriority w:val="34"/>
    <w:qFormat/>
    <w:pPr>
      <w:ind w:left="720"/>
      <w:contextualSpacing/>
    </w:pPr>
  </w:style>
  <w:style w:type="character" w:customStyle="1" w:styleId="a9">
    <w:name w:val="正文文本 字符"/>
    <w:basedOn w:val="a2"/>
    <w:link w:val="a8"/>
    <w:uiPriority w:val="99"/>
  </w:style>
  <w:style w:type="character" w:customStyle="1" w:styleId="25">
    <w:name w:val="正文文本 2 字符"/>
    <w:basedOn w:val="a2"/>
    <w:link w:val="24"/>
    <w:uiPriority w:val="99"/>
  </w:style>
  <w:style w:type="character" w:customStyle="1" w:styleId="35">
    <w:name w:val="正文文本 3 字符"/>
    <w:basedOn w:val="a2"/>
    <w:link w:val="34"/>
    <w:uiPriority w:val="99"/>
    <w:rPr>
      <w:sz w:val="16"/>
      <w:szCs w:val="16"/>
    </w:rPr>
  </w:style>
  <w:style w:type="character" w:customStyle="1" w:styleId="a6">
    <w:name w:val="宏文本 字符"/>
    <w:basedOn w:val="a2"/>
    <w:link w:val="a5"/>
    <w:uiPriority w:val="99"/>
    <w:rPr>
      <w:rFonts w:ascii="Courier" w:hAnsi="Courier"/>
      <w:sz w:val="20"/>
      <w:szCs w:val="20"/>
    </w:rPr>
  </w:style>
  <w:style w:type="paragraph" w:styleId="aff0">
    <w:name w:val="Quote"/>
    <w:basedOn w:val="a1"/>
    <w:next w:val="a1"/>
    <w:link w:val="aff1"/>
    <w:uiPriority w:val="29"/>
    <w:qFormat/>
    <w:rPr>
      <w:i/>
      <w:iCs/>
      <w:color w:val="000000" w:themeColor="text1"/>
    </w:rPr>
  </w:style>
  <w:style w:type="character" w:customStyle="1" w:styleId="aff1">
    <w:name w:val="引用 字符"/>
    <w:basedOn w:val="a2"/>
    <w:link w:val="aff0"/>
    <w:uiPriority w:val="29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0">
    <w:name w:val="标题 6 字符"/>
    <w:basedOn w:val="a2"/>
    <w:link w:val="6"/>
    <w:uiPriority w:val="9"/>
    <w:semiHidden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0">
    <w:name w:val="标题 7 字符"/>
    <w:basedOn w:val="a2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2">
    <w:name w:val="Intense Quote"/>
    <w:basedOn w:val="a1"/>
    <w:next w:val="a1"/>
    <w:link w:val="aff3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3">
    <w:name w:val="明显引用 字符"/>
    <w:basedOn w:val="a2"/>
    <w:link w:val="aff2"/>
    <w:uiPriority w:val="30"/>
    <w:rPr>
      <w:b/>
      <w:bCs/>
      <w:i/>
      <w:iCs/>
      <w:color w:val="4F81BD" w:themeColor="accent1"/>
    </w:rPr>
  </w:style>
  <w:style w:type="character" w:customStyle="1" w:styleId="14">
    <w:name w:val="不明显强调1"/>
    <w:basedOn w:val="a2"/>
    <w:uiPriority w:val="19"/>
    <w:qFormat/>
    <w:rPr>
      <w:i/>
      <w:iCs/>
      <w:color w:val="7F7F7F" w:themeColor="text1" w:themeTint="80"/>
    </w:rPr>
  </w:style>
  <w:style w:type="character" w:customStyle="1" w:styleId="15">
    <w:name w:val="明显强调1"/>
    <w:basedOn w:val="a2"/>
    <w:uiPriority w:val="21"/>
    <w:qFormat/>
    <w:rPr>
      <w:b/>
      <w:bCs/>
      <w:i/>
      <w:iCs/>
      <w:color w:val="4F81BD" w:themeColor="accent1"/>
    </w:rPr>
  </w:style>
  <w:style w:type="character" w:customStyle="1" w:styleId="16">
    <w:name w:val="不明显参考1"/>
    <w:basedOn w:val="a2"/>
    <w:uiPriority w:val="31"/>
    <w:qFormat/>
    <w:rPr>
      <w:smallCaps/>
      <w:color w:val="C0504D" w:themeColor="accent2"/>
      <w:u w:val="single"/>
    </w:rPr>
  </w:style>
  <w:style w:type="character" w:customStyle="1" w:styleId="17">
    <w:name w:val="明显参考1"/>
    <w:basedOn w:val="a2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18">
    <w:name w:val="书籍标题1"/>
    <w:basedOn w:val="a2"/>
    <w:uiPriority w:val="33"/>
    <w:qFormat/>
    <w:rPr>
      <w:b/>
      <w:bCs/>
      <w:smallCaps/>
      <w:spacing w:val="5"/>
    </w:rPr>
  </w:style>
  <w:style w:type="paragraph" w:customStyle="1" w:styleId="TOC1">
    <w:name w:val="TOC 标题1"/>
    <w:basedOn w:val="1"/>
    <w:next w:val="a1"/>
    <w:uiPriority w:val="39"/>
    <w:semiHidden/>
    <w:unhideWhenUsed/>
    <w:qFormat/>
    <w:pPr>
      <w:outlineLvl w:val="9"/>
    </w:pPr>
  </w:style>
  <w:style w:type="character" w:styleId="aff4">
    <w:name w:val="Hyperlink"/>
    <w:basedOn w:val="a2"/>
    <w:uiPriority w:val="99"/>
    <w:unhideWhenUsed/>
    <w:rsid w:val="00D218F3"/>
    <w:rPr>
      <w:color w:val="0000FF" w:themeColor="hyperlink"/>
      <w:u w:val="single"/>
    </w:rPr>
  </w:style>
  <w:style w:type="character" w:styleId="aff5">
    <w:name w:val="Unresolved Mention"/>
    <w:basedOn w:val="a2"/>
    <w:uiPriority w:val="99"/>
    <w:semiHidden/>
    <w:unhideWhenUsed/>
    <w:rsid w:val="00D218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d@smehk.or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id@smehk.or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1119</Words>
  <Characters>1434</Characters>
  <Application>Microsoft Office Word</Application>
  <DocSecurity>0</DocSecurity>
  <Lines>239</Lines>
  <Paragraphs>182</Paragraphs>
  <ScaleCrop>false</ScaleCrop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PSGEC 2026 杰出青年学者奖申请表</dc:title>
  <dc:subject>PSGEC 2026 奖项申请</dc:subject>
  <dc:creator>PSGEC 2026</dc:creator>
  <dc:description>generated by python-docx</dc:description>
  <cp:lastModifiedBy>yu huan</cp:lastModifiedBy>
  <cp:revision>36</cp:revision>
  <dcterms:created xsi:type="dcterms:W3CDTF">2013-12-24T07:15:00Z</dcterms:created>
  <dcterms:modified xsi:type="dcterms:W3CDTF">2026-08-17T11:46:00Z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2052-12.1.26035.26035</vt:lpwstr>
  </property>
  <property fmtid="{D5CDD505-2E9C-101B-9397-08002B2CF9AE}" pid="3" name="ICV">
    <vt:lpwstr>D6BCD0CD7FB90E4ADB58746AED5945F2_43</vt:lpwstr>
  </property>
</Properties>
</file>